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18cd3" w14:textId="3cc18cd3">
      <w:pPr>
        <w15:collapsed w:val="false"/>
      </w:pPr>
      <w:r>
        <w:t xml:space="preserve">image name: 032-B-047_001.tif</w:t>
        <w:br/>
      </w:r>
      <w:r>
        <w:t xml:space="preserve">original page number: 1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ů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á</w:t>
      </w:r>
      <w:r>
        <w:rPr/>
        <w:t xml:space="preserve">b</w:t>
      </w:r>
      <w:r>
        <w:rPr/>
        <w:t xml:space="preserve">í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ě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032-B-047_002.tif</w:t>
        <w:br/>
      </w:r>
      <w:r>
        <w:t xml:space="preserve">original page number: 2</w:t>
        <w:br/>
      </w:r>
    </w:p>
    <w:p>
      <w:r>
        <w:rPr/>
        <w:t xml:space="preserve">l</w:t>
      </w:r>
      <w:r>
        <w:rPr/>
        <w:t xml:space="preserve">é</w:t>
      </w:r>
      <w:r>
        <w:rPr/>
        <w:t xml:space="preserve">p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ř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ř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032-B-047_003.tif</w:t>
        <w:br/>
      </w:r>
      <w:r>
        <w:t xml:space="preserve">original page number: 3</w:t>
        <w:br/>
      </w:r>
    </w:p>
    <w:p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j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/>
      </w:r>
      <w:br/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"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032-B-047_004.tif</w:t>
        <w:br/>
      </w:r>
      <w:r>
        <w:t xml:space="preserve">original page number: 4</w:t>
        <w:br/>
      </w:r>
    </w:p>
    <w:p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1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