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64c2b" w14:textId="32d64c2b">
      <w:pPr>
        <w15:collapsed w:val="false"/>
      </w:pPr>
      <w:r>
        <w:t xml:space="preserve">image name: 032-C-077_001.tif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032-C-077_002.tif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%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032-C-077_003.tif</w:t>
        <w:br/>
      </w:r>
      <w:r>
        <w:t xml:space="preserve">original page number: 3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9</w:t>
      </w:r>
      <w:r>
        <w:rPr/>
        <w:t xml:space="preserve">1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032-C-077_004.tif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032-C-077_005.tif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032-C-077_006.tif</w:t>
        <w:br/>
      </w:r>
      <w:r>
        <w:t xml:space="preserve">original page number: 6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032-C-077_007.tif</w:t>
        <w:br/>
      </w:r>
      <w:r>
        <w:t xml:space="preserve">original page number: 7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032-C-077_008.tif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