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952b9" w14:textId="33e952b9">
      <w:pPr>
        <w15:collapsed w:val="false"/>
      </w:pPr>
      <w:r>
        <w:t xml:space="preserve">image name: page1087.tif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page1088.tif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page1090.tif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page1093.tif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b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page1094.tif</w:t>
        <w:br/>
      </w:r>
      <w:r>
        <w:t xml:space="preserve">original page number: 5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page1095.tif</w:t>
        <w:br/>
      </w:r>
      <w:r>
        <w:t xml:space="preserve">original page number: 6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page1096.tif</w:t>
        <w:br/>
      </w:r>
      <w:r>
        <w:t xml:space="preserve">original page number: 7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page1097.tif</w:t>
        <w:br/>
      </w:r>
      <w:r>
        <w:t xml:space="preserve">original page number: 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page1098.tif</w:t>
        <w:br/>
      </w:r>
      <w:r>
        <w:t xml:space="preserve">original page number: 9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page1103.tif</w:t>
        <w:br/>
      </w:r>
      <w:r>
        <w:t xml:space="preserve">original page number: 10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page1104.tif</w:t>
        <w:br/>
      </w:r>
      <w:r>
        <w:t xml:space="preserve">original page number: 11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page1105.tif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page1106.tif</w:t>
        <w:br/>
      </w:r>
      <w:r>
        <w:t xml:space="preserve">original page number: 13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page1110.tif</w:t>
        <w:br/>
      </w:r>
      <w:r>
        <w:t xml:space="preserve">original page number: 14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page1112.tif</w:t>
        <w:br/>
      </w:r>
      <w:r>
        <w:t xml:space="preserve">original page number: 15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page1115.tif</w:t>
        <w:br/>
      </w:r>
      <w:r>
        <w:t xml:space="preserve">original page number: 16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page1116.tif</w:t>
        <w:br/>
      </w:r>
      <w:r>
        <w:t xml:space="preserve">original page number: 17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page1118.tif</w:t>
        <w:br/>
      </w:r>
      <w:r>
        <w:t xml:space="preserve">original page number: 18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	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page1121.tif</w:t>
        <w:br/>
      </w:r>
      <w:r>
        <w:t xml:space="preserve">original page number: 19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page1122.tif</w:t>
        <w:br/>
      </w:r>
      <w:r>
        <w:t xml:space="preserve">original page number: 20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page1123.tif</w:t>
        <w:br/>
      </w:r>
      <w:r>
        <w:t xml:space="preserve">original page number: 21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page1124.tif</w:t>
        <w:br/>
      </w:r>
      <w:r>
        <w:t xml:space="preserve">original page number: 22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page1126.tif</w:t>
        <w:br/>
      </w:r>
      <w:r>
        <w:t xml:space="preserve">original page number: 23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page1128.tif</w:t>
        <w:br/>
      </w:r>
      <w:r>
        <w:t xml:space="preserve">original page number: 24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[</w:t>
      </w:r>
      <w:r>
        <w:rPr/>
        <w:t xml:space="preserve">B</w:t>
      </w:r>
      <w:r>
        <w:rPr/>
        <w:t xml:space="preserve">r</w:t>
      </w:r>
      <w:r>
        <w:rPr/>
        <w:t xml:space="preserve">]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page1131.tif</w:t>
        <w:br/>
      </w:r>
      <w:r>
        <w:t xml:space="preserve">original page number: 25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page1132.tif</w:t>
        <w:br/>
      </w:r>
      <w:r>
        <w:t xml:space="preserve">original page number: 26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page1133.tif</w:t>
        <w:br/>
      </w:r>
      <w:r>
        <w:t xml:space="preserve">original page number: 27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page1134.tif</w:t>
        <w:br/>
      </w:r>
      <w:r>
        <w:t xml:space="preserve">original page number: 28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page1136.tif</w:t>
        <w:br/>
      </w:r>
      <w:r>
        <w:t xml:space="preserve">original page number: 29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page1138.tif</w:t>
        <w:br/>
      </w:r>
      <w:r>
        <w:t xml:space="preserve">original page number: 30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page1140.tif</w:t>
        <w:br/>
      </w:r>
      <w:r>
        <w:t xml:space="preserve">original page number: 31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page1142.tif</w:t>
        <w:br/>
      </w:r>
      <w:r>
        <w:t xml:space="preserve">original page number: 32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page1145.tif</w:t>
        <w:br/>
      </w:r>
      <w:r>
        <w:t xml:space="preserve">original page number: 33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page1148.tif</w:t>
        <w:br/>
      </w:r>
      <w:r>
        <w:t xml:space="preserve">original page number: 34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page1150.tif</w:t>
        <w:br/>
      </w:r>
      <w:r>
        <w:t xml:space="preserve">original page number: 35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ľ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page1152.tif</w:t>
        <w:br/>
      </w:r>
      <w:r>
        <w:t xml:space="preserve">original page number: 36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page1155.tif</w:t>
        <w:br/>
      </w:r>
      <w:r>
        <w:t xml:space="preserve">original page number: 37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page1156.tif</w:t>
        <w:br/>
      </w:r>
      <w:r>
        <w:t xml:space="preserve">original page number: 38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"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page1157.tif</w:t>
        <w:br/>
      </w:r>
      <w:r>
        <w:t xml:space="preserve">original page number: 39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page1158.tif</w:t>
        <w:br/>
      </w:r>
      <w:r>
        <w:t xml:space="preserve">original page number: 40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page1160.tif</w:t>
        <w:br/>
      </w:r>
      <w:r>
        <w:t xml:space="preserve">original page number: 41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+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9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page1162.tif</w:t>
        <w:br/>
      </w:r>
      <w:r>
        <w:t xml:space="preserve">original page number: 42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fldChar w:fldCharType="begin"/>
        <w:instrText xml:space="preserve">XE"unclear:ww."</w:instrText>
        <w:fldChar w:fldCharType="separate"/>
      </w:r>
      <w:r/>
      <w:r>
        <w:fldChar w:fldCharType="end"/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w</w:t>
      </w:r>
      <w:r>
        <w:rPr/>
        <w:t xml:space="preserve">w</w:t>
      </w:r>
      <w:r>
        <w:rPr/>
        <w:t xml:space="preserve">.</w:t>
      </w:r>
      <w:r>
        <w:t>]</w:t>
      </w:r>
      <w:r>
        <w:rPr/>
        <w:t xml:space="preserve"/>
      </w:r>
    </w:p>
    <w:p>
      <w:br w:type="page"/>
    </w:p>
    <w:p>
      <w:r>
        <w:t xml:space="preserve">image name: page1164.tif</w:t>
        <w:br/>
      </w:r>
      <w:r>
        <w:t xml:space="preserve">original page number: 43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page1166.tif</w:t>
        <w:br/>
      </w:r>
      <w:r>
        <w:t xml:space="preserve">original page number: 44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page1168.tif</w:t>
        <w:br/>
      </w:r>
      <w:r>
        <w:t xml:space="preserve">original page number: 45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page1173.tif</w:t>
        <w:br/>
      </w:r>
      <w:r>
        <w:t xml:space="preserve">original page number: 46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page1174.tif</w:t>
        <w:br/>
      </w:r>
      <w:r>
        <w:t xml:space="preserve">original page number: 47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f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</w:p>
    <w:p>
      <w:br w:type="page"/>
    </w:p>
    <w:p>
      <w:r>
        <w:t xml:space="preserve">image name: page1175.tif</w:t>
        <w:br/>
      </w:r>
      <w:r>
        <w:t xml:space="preserve">original page number: 48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page1183.tif</w:t>
        <w:br/>
      </w:r>
      <w:r>
        <w:t xml:space="preserve">original page number: 49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page1184.tif</w:t>
        <w:br/>
      </w:r>
      <w:r>
        <w:t xml:space="preserve">original page number: 50</w:t>
        <w:br/>
      </w:r>
    </w:p>
    <w:p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page1185.tif</w:t>
        <w:br/>
      </w:r>
      <w:r>
        <w:t xml:space="preserve">original page number: 51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page1186.tif</w:t>
        <w:br/>
      </w:r>
      <w:r>
        <w:t xml:space="preserve">original page number: 52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page1188.tif</w:t>
        <w:br/>
      </w:r>
      <w:r>
        <w:t xml:space="preserve">original page number: 53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page1190.tif</w:t>
        <w:br/>
      </w:r>
      <w:r>
        <w:t xml:space="preserve">original page number: 54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page1193.tif</w:t>
        <w:br/>
      </w:r>
      <w:r>
        <w:t xml:space="preserve">original page number: 55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/>
      </w:r>
    </w:p>
    <w:p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page1194.tif</w:t>
        <w:br/>
      </w:r>
      <w:r>
        <w:t xml:space="preserve">original page number: 56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page1196.tif</w:t>
        <w:br/>
      </w:r>
      <w:r>
        <w:t xml:space="preserve">original page number: 57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page1198.tif</w:t>
        <w:br/>
      </w:r>
      <w:r>
        <w:t xml:space="preserve">original page number: 58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3</w:t>
      </w:r>
      <w:r>
        <w:rPr/>
        <w:t xml:space="preserve">8</w:t>
      </w:r>
      <w:r>
        <w:rPr/>
        <w:t xml:space="preserve">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page1200.tif</w:t>
        <w:br/>
      </w:r>
      <w:r>
        <w:t xml:space="preserve">original page number: 59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page1203.tif</w:t>
        <w:br/>
      </w:r>
      <w:r>
        <w:t xml:space="preserve">original page number: 60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page1204.tif</w:t>
        <w:br/>
      </w:r>
      <w:r>
        <w:t xml:space="preserve">original page number: 61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page1205.tif</w:t>
        <w:br/>
      </w:r>
      <w:r>
        <w:t xml:space="preserve">original page number: 62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¼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page1206.tif</w:t>
        <w:br/>
      </w:r>
      <w:r>
        <w:t xml:space="preserve">original page number: 63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page1209.tif</w:t>
        <w:br/>
      </w:r>
      <w:r>
        <w:t xml:space="preserve">original page number: 64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page1214.tif</w:t>
        <w:br/>
      </w:r>
      <w:r>
        <w:t xml:space="preserve">original page number: 65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page1216.tif</w:t>
        <w:br/>
      </w:r>
      <w:r>
        <w:t xml:space="preserve">original page number: 66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page1218.tif</w:t>
        <w:br/>
      </w:r>
      <w:r>
        <w:t xml:space="preserve">original page number: 67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page1220.tif</w:t>
        <w:br/>
      </w:r>
      <w:r>
        <w:t xml:space="preserve">original page number: 68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page1222.tif</w:t>
        <w:br/>
      </w:r>
      <w:r>
        <w:t xml:space="preserve">original page number: 69</w:t>
        <w:br/>
      </w:r>
    </w:p>
    <w:p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page1224.tif</w:t>
        <w:br/>
      </w:r>
      <w:r>
        <w:t xml:space="preserve">original page number: 70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page1226.tif</w:t>
        <w:br/>
      </w:r>
      <w:r>
        <w:t xml:space="preserve">original page number: 71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page1228.tif</w:t>
        <w:br/>
      </w:r>
      <w:r>
        <w:t xml:space="preserve">original page number: 72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page1230.tif</w:t>
        <w:br/>
      </w:r>
      <w:r>
        <w:t xml:space="preserve">original page number: 73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page1234.tif</w:t>
        <w:br/>
      </w:r>
      <w:r>
        <w:t xml:space="preserve">original page number: 74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page1236.tif</w:t>
        <w:br/>
      </w:r>
      <w:r>
        <w:t xml:space="preserve">original page number: 75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page1238.tif</w:t>
        <w:br/>
      </w:r>
      <w:r>
        <w:t xml:space="preserve">original page number: 76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page1240.tif</w:t>
        <w:br/>
      </w:r>
      <w:r>
        <w:t xml:space="preserve">original page number: 77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page1243.tif</w:t>
        <w:br/>
      </w:r>
      <w:r>
        <w:t xml:space="preserve">original page number: 78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page1244.tif</w:t>
        <w:br/>
      </w:r>
      <w:r>
        <w:t xml:space="preserve">original page number: 79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page1246.tif</w:t>
        <w:br/>
      </w:r>
      <w:r>
        <w:t xml:space="preserve">original page number: 80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page1248.tif</w:t>
        <w:br/>
      </w:r>
      <w:r>
        <w:t xml:space="preserve">original page number: 81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page1250.tif</w:t>
        <w:br/>
      </w:r>
      <w:r>
        <w:t xml:space="preserve">original page number: 82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f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page1252.tif</w:t>
        <w:br/>
      </w:r>
      <w:r>
        <w:t xml:space="preserve">original page number: 83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</w:p>
    <w:p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page1254.tif</w:t>
        <w:br/>
      </w:r>
      <w:r>
        <w:t xml:space="preserve">original page number: 84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page1256.tif</w:t>
        <w:br/>
      </w:r>
      <w:r>
        <w:t xml:space="preserve">original page number: 85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page1260.tif</w:t>
        <w:br/>
      </w:r>
      <w:r>
        <w:t xml:space="preserve">original page number: 86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page1262.tif</w:t>
        <w:br/>
      </w:r>
      <w:r>
        <w:t xml:space="preserve">original page number: 87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page1264.tif</w:t>
        <w:br/>
      </w:r>
      <w:r>
        <w:t xml:space="preserve">original page number: 88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page1266.tif</w:t>
        <w:br/>
      </w:r>
      <w:r>
        <w:t xml:space="preserve">original page number: 89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page1268.tif</w:t>
        <w:br/>
      </w:r>
      <w:r>
        <w:t xml:space="preserve">original page number: 90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š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page1270.tif</w:t>
        <w:br/>
      </w:r>
      <w:r>
        <w:t xml:space="preserve">original page number: 91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page1272.tif</w:t>
        <w:br/>
      </w:r>
      <w:r>
        <w:t xml:space="preserve">original page number: 92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page1274.tif</w:t>
        <w:br/>
      </w:r>
      <w:r>
        <w:t xml:space="preserve">original page number: 93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page1277.tif</w:t>
        <w:br/>
      </w:r>
      <w:r>
        <w:t xml:space="preserve">original page number: 94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page1278.tif</w:t>
        <w:br/>
      </w:r>
      <w:r>
        <w:t xml:space="preserve">original page number: 95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ř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page1279.tif</w:t>
        <w:br/>
      </w:r>
      <w:r>
        <w:t xml:space="preserve">original page number: 96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page1280.tif</w:t>
        <w:br/>
      </w:r>
      <w:r>
        <w:t xml:space="preserve">original page number: 97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page1282.tif</w:t>
        <w:br/>
      </w:r>
      <w:r>
        <w:t xml:space="preserve">original page number: 98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page1286.tif</w:t>
        <w:br/>
      </w:r>
      <w:r>
        <w:t xml:space="preserve">original page number: 99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page1288.tif</w:t>
        <w:br/>
      </w:r>
      <w:r>
        <w:t xml:space="preserve">original page number: 100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page1290.tif</w:t>
        <w:br/>
      </w:r>
      <w:r>
        <w:t xml:space="preserve">original page number: 101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page1292.tif</w:t>
        <w:br/>
      </w:r>
      <w:r>
        <w:t xml:space="preserve">original page number: 102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page1294.tif</w:t>
        <w:br/>
      </w:r>
      <w:r>
        <w:t xml:space="preserve">original page number: 103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-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page1296.tif</w:t>
        <w:br/>
      </w:r>
      <w:r>
        <w:t xml:space="preserve">original page number: 104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page1298.tif</w:t>
        <w:br/>
      </w:r>
      <w:r>
        <w:t xml:space="preserve">original page number: 105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page1300.tif</w:t>
        <w:br/>
      </w:r>
      <w:r>
        <w:t xml:space="preserve">original page number: 106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page1302.tif</w:t>
        <w:br/>
      </w:r>
      <w:r>
        <w:t xml:space="preserve">original page number: 107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page1304.tif</w:t>
        <w:br/>
      </w:r>
      <w:r>
        <w:t xml:space="preserve">original page number: 108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page1307.tif</w:t>
        <w:br/>
      </w:r>
      <w:r>
        <w:t xml:space="preserve">original page number: 109</w:t>
        <w:br/>
      </w:r>
    </w:p>
    <w:p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page1308.tif</w:t>
        <w:br/>
      </w:r>
      <w:r>
        <w:t xml:space="preserve">original page number: 110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</w:p>
    <w:p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page1309.tif</w:t>
        <w:br/>
      </w:r>
      <w:r>
        <w:t xml:space="preserve">original page number: 111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page1310.tif</w:t>
        <w:br/>
      </w:r>
      <w:r>
        <w:t xml:space="preserve">original page number: 112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page1313.tif</w:t>
        <w:br/>
      </w:r>
      <w:r>
        <w:t xml:space="preserve">original page number: 113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page1314.tif</w:t>
        <w:br/>
      </w:r>
      <w:r>
        <w:t xml:space="preserve">original page number: 114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page1318.tif</w:t>
        <w:br/>
      </w:r>
      <w:r>
        <w:t xml:space="preserve">original page number: 115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page1320.tif</w:t>
        <w:br/>
      </w:r>
      <w:r>
        <w:t xml:space="preserve">original page number: 116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page1322.tif</w:t>
        <w:br/>
      </w:r>
      <w:r>
        <w:t xml:space="preserve">original page number: 117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ŕ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page1324.tif</w:t>
        <w:br/>
      </w:r>
      <w:r>
        <w:t xml:space="preserve">original page number: 118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page1326.tif</w:t>
        <w:br/>
      </w:r>
      <w:r>
        <w:t xml:space="preserve">original page number: 119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page1328.tif</w:t>
        <w:br/>
      </w:r>
      <w:r>
        <w:t xml:space="preserve">original page number: 120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page1331.tif</w:t>
        <w:br/>
      </w:r>
      <w:r>
        <w:t xml:space="preserve">original page number: 121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page1334.tif</w:t>
        <w:br/>
      </w:r>
      <w:r>
        <w:t xml:space="preserve">original page number: 122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page1336.tif</w:t>
        <w:br/>
      </w:r>
      <w:r>
        <w:t xml:space="preserve">original page number: 123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page1338.tif</w:t>
        <w:br/>
      </w:r>
      <w:r>
        <w:t xml:space="preserve">original page number: 124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page1341.tif</w:t>
        <w:br/>
      </w:r>
      <w:r>
        <w:t xml:space="preserve">original page number: 125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page1342.tif</w:t>
        <w:br/>
      </w:r>
      <w:r>
        <w:t xml:space="preserve">original page number: 126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page1343.tif</w:t>
        <w:br/>
      </w:r>
      <w:r>
        <w:t xml:space="preserve">original page number: 127</w:t>
        <w:br/>
      </w:r>
    </w:p>
    <w:p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page1344.tif</w:t>
        <w:br/>
      </w:r>
      <w:r>
        <w:t xml:space="preserve">original page number: 128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XE"comment:Cosmosdaby"</w:instrText>
        <w:fldChar w:fldCharType="separate"/>
      </w:r>
      <w:r/>
      <w:r>
        <w:fldChar w:fldCharType="end"/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>
          <w:rStyle w:val="FootnoteReference"/>
        </w:rPr>
        <w:footnoteReference w:id="0"/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page1347.tif</w:t>
        <w:br/>
      </w:r>
      <w:r>
        <w:t xml:space="preserve">original page number: 129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page1348.tif</w:t>
        <w:br/>
      </w:r>
      <w:r>
        <w:t xml:space="preserve">original page number: 130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page1350.tif</w:t>
        <w:br/>
      </w:r>
      <w:r>
        <w:t xml:space="preserve">original page number: 131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page1353.tif</w:t>
        <w:br/>
      </w:r>
      <w:r>
        <w:t xml:space="preserve">original page number: 132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ô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/</w:t>
      </w:r>
      <w:r>
        <w:rPr/>
        <w:t xml:space="preserve">c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page1354.tif</w:t>
        <w:br/>
      </w:r>
      <w:r>
        <w:t xml:space="preserve">original page number: 133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page1355.tif</w:t>
        <w:br/>
      </w:r>
      <w:r>
        <w:t xml:space="preserve">original page number: 134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page1356.tif</w:t>
        <w:br/>
      </w:r>
      <w:r>
        <w:t xml:space="preserve">original page number: 135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page1358.tif</w:t>
        <w:br/>
      </w:r>
      <w:r>
        <w:t xml:space="preserve">original page number: 136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page1363.tif</w:t>
        <w:br/>
      </w:r>
      <w:r>
        <w:t xml:space="preserve">original page number: 137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page1364.tif</w:t>
        <w:br/>
      </w:r>
      <w:r>
        <w:t xml:space="preserve">original page number: 138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page1365.tif</w:t>
        <w:br/>
      </w:r>
      <w:r>
        <w:t xml:space="preserve">original page number: 139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page1368.tif</w:t>
        <w:br/>
      </w:r>
      <w:r>
        <w:t xml:space="preserve">original page number: 140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page1370.tif</w:t>
        <w:br/>
      </w:r>
      <w:r>
        <w:t xml:space="preserve">original page number: 141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page1375.tif</w:t>
        <w:br/>
      </w:r>
      <w:r>
        <w:t xml:space="preserve">original page number: 142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page1376.tif</w:t>
        <w:br/>
      </w:r>
      <w:r>
        <w:t xml:space="preserve">original page number: 143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page1378.tif</w:t>
        <w:br/>
      </w:r>
      <w:r>
        <w:t xml:space="preserve">original page number: 144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page1380.tif</w:t>
        <w:br/>
      </w:r>
      <w:r>
        <w:t xml:space="preserve">original page number: 145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page1382.tif</w:t>
        <w:br/>
      </w:r>
      <w:r>
        <w:t xml:space="preserve">original page number: 146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page1384.tif</w:t>
        <w:br/>
      </w:r>
      <w:r>
        <w:t xml:space="preserve">original page number: 147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page1387.tif</w:t>
        <w:br/>
      </w:r>
      <w:r>
        <w:t xml:space="preserve">original page number: 148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page1388.tif</w:t>
        <w:br/>
      </w:r>
      <w:r>
        <w:t xml:space="preserve">original page number: 149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page1390.tif</w:t>
        <w:br/>
      </w:r>
      <w:r>
        <w:t xml:space="preserve">original page number: 150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page1392.tif</w:t>
        <w:br/>
      </w:r>
      <w:r>
        <w:t xml:space="preserve">original page number: 151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/>
      </w:r>
      <w:br/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page1394.tif</w:t>
        <w:br/>
      </w:r>
      <w:r>
        <w:t xml:space="preserve">original page number: 152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page1397.tif</w:t>
        <w:br/>
      </w:r>
      <w:r>
        <w:t xml:space="preserve">original page number: 153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page1400.tif</w:t>
        <w:br/>
      </w:r>
      <w:r>
        <w:t xml:space="preserve">original page number: 154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page1402.tif</w:t>
        <w:br/>
      </w:r>
      <w:r>
        <w:t xml:space="preserve">original page number: 155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page1404.tif</w:t>
        <w:br/>
      </w:r>
      <w:r>
        <w:t xml:space="preserve">original page number: 156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page1407.tif</w:t>
        <w:br/>
      </w:r>
      <w:r>
        <w:t xml:space="preserve">original page number: 157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9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page1408.tif</w:t>
        <w:br/>
      </w:r>
      <w:r>
        <w:t xml:space="preserve">original page number: 158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page1410.tif</w:t>
        <w:br/>
      </w:r>
      <w:r>
        <w:t xml:space="preserve">original page number: 159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page1412.tif</w:t>
        <w:br/>
      </w:r>
      <w:r>
        <w:t xml:space="preserve">original page number: 160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page1414.tif</w:t>
        <w:br/>
      </w:r>
      <w:r>
        <w:t xml:space="preserve">original page number: 161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page1417.tif</w:t>
        <w:br/>
      </w:r>
      <w:r>
        <w:t xml:space="preserve">original page number: 162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page1418.tif</w:t>
        <w:br/>
      </w:r>
      <w:r>
        <w:t xml:space="preserve">original page number: 163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page1420.tif</w:t>
        <w:br/>
      </w:r>
      <w:r>
        <w:t xml:space="preserve">original page number: 164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page1423.tif</w:t>
        <w:br/>
      </w:r>
      <w:r>
        <w:t xml:space="preserve">original page number: 165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/>
      </w:r>
    </w:p>
    <w:p>
      <w:br w:type="page"/>
    </w:p>
    <w:p>
      <w:r>
        <w:t xml:space="preserve">image name: page1424.tif</w:t>
        <w:br/>
      </w:r>
      <w:r>
        <w:t xml:space="preserve">original page number: 166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page1426.tif</w:t>
        <w:br/>
      </w:r>
      <w:r>
        <w:t xml:space="preserve">original page number: 167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page1429.tif</w:t>
        <w:br/>
      </w:r>
      <w:r>
        <w:t xml:space="preserve">original page number: 168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page1430.tif</w:t>
        <w:br/>
      </w:r>
      <w:r>
        <w:t xml:space="preserve">original page number: 169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page1431.tif</w:t>
        <w:br/>
      </w:r>
      <w:r>
        <w:t xml:space="preserve">original page number: 170</w:t>
        <w:br/>
      </w:r>
    </w:p>
    <w:p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page1432.tif</w:t>
        <w:br/>
      </w:r>
      <w:r>
        <w:t xml:space="preserve">original page number: 171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)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)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page1435.tif</w:t>
        <w:br/>
      </w:r>
      <w:r>
        <w:t xml:space="preserve">original page number: 172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)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(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page1436.tif</w:t>
        <w:br/>
      </w:r>
      <w:r>
        <w:t xml:space="preserve">original page number: 173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/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page1437.tif</w:t>
        <w:br/>
      </w:r>
      <w:r>
        <w:t xml:space="preserve">original page number: 174</w:t>
        <w:br/>
      </w:r>
    </w:p>
    <w:p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page1441.tif</w:t>
        <w:br/>
      </w:r>
      <w:r>
        <w:t xml:space="preserve">original page number: 175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"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page1442.tif</w:t>
        <w:br/>
      </w:r>
      <w:r>
        <w:t xml:space="preserve">original page number: 176</w:t>
        <w:br/>
      </w:r>
    </w:p>
    <w:p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-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page1444.tif</w:t>
        <w:br/>
      </w:r>
      <w:r>
        <w:t xml:space="preserve">original page number: 177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page1447.tif</w:t>
        <w:br/>
      </w:r>
      <w:r>
        <w:t xml:space="preserve">original page number: 178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page1450.tif</w:t>
        <w:br/>
      </w:r>
      <w:r>
        <w:t xml:space="preserve">original page number: 179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page1453.tif</w:t>
        <w:br/>
      </w:r>
      <w:r>
        <w:t xml:space="preserve">original page number: 180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page1456.tif</w:t>
        <w:br/>
      </w:r>
      <w:r>
        <w:t xml:space="preserve">original page number: 181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page1459.tif</w:t>
        <w:br/>
      </w:r>
      <w:r>
        <w:t xml:space="preserve">original page number: 182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page1462.tif</w:t>
        <w:br/>
      </w:r>
      <w:r>
        <w:t xml:space="preserve">original page number: 183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page1464.tif</w:t>
        <w:br/>
      </w:r>
      <w:r>
        <w:t xml:space="preserve">original page number: 184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page1466.tif</w:t>
        <w:br/>
      </w:r>
      <w:r>
        <w:t xml:space="preserve">original page number: 185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page1472.tif</w:t>
        <w:br/>
      </w:r>
      <w:r>
        <w:t xml:space="preserve">original page number: 186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page1474.tif</w:t>
        <w:br/>
      </w:r>
      <w:r>
        <w:t xml:space="preserve">original page number: 187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page1477.tif</w:t>
        <w:br/>
      </w:r>
      <w:r>
        <w:t xml:space="preserve">original page number: 188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page1478.tif</w:t>
        <w:br/>
      </w:r>
      <w:r>
        <w:t xml:space="preserve">original page number: 189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page1480.tif</w:t>
        <w:br/>
      </w:r>
      <w:r>
        <w:t xml:space="preserve">original page number: 190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w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page1482.tif</w:t>
        <w:br/>
      </w:r>
      <w:r>
        <w:t xml:space="preserve">original page number: 191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page1484.tif</w:t>
        <w:br/>
      </w:r>
      <w:r>
        <w:t xml:space="preserve">original page number: 192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page1486.tif</w:t>
        <w:br/>
      </w:r>
      <w:r>
        <w:t xml:space="preserve">original page number: 193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page1488.tif</w:t>
        <w:br/>
      </w:r>
      <w:r>
        <w:t xml:space="preserve">original page number: 194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page1490.tif</w:t>
        <w:br/>
      </w:r>
      <w:r>
        <w:t xml:space="preserve">original page number: 195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page1492.tif</w:t>
        <w:br/>
      </w:r>
      <w:r>
        <w:t xml:space="preserve">original page number: 196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sviatostavy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