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5aff82" w14:textId="325aff82">
      <w:pPr>
        <w15:collapsed w:val="false"/>
      </w:pPr>
      <w:r>
        <w:t xml:space="preserve">image name: M-023-I-21_002.tif</w:t>
        <w:br/>
      </w:r>
      <w:r>
        <w:t xml:space="preserve">original page number: 1</w:t>
        <w:br/>
      </w:r>
    </w:p>
    <w:p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ú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
</w:t>
      </w:r>
      <w:r>
        <w:rPr/>
        <w:t xml:space="preserve"/>
      </w:r>
      <w:br/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ž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t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z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e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ů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z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z</w:t>
      </w:r>
      <w:r>
        <w:rPr/>
        <w:t xml:space="preserve">g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š</w:t>
      </w:r>
      <w:r>
        <w:rPr/>
        <w:t xml:space="preserve">í</w:t>
      </w:r>
      <w:r>
        <w:rPr/>
        <w:t xml:space="preserve">r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m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h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l</w:t>
      </w:r>
      <w:r>
        <w:rPr/>
        <w:t xml:space="preserve">ů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z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b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ä</w:t>
      </w:r>
      <w:r>
        <w:rPr/>
        <w:t xml:space="preserve">z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w</w:t>
      </w:r>
      <w:r>
        <w:rPr/>
        <w:t xml:space="preserve">í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z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í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í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u</w:t>
      </w:r>
      <w:r>
        <w:rPr/>
        <w:t xml:space="preserve">v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l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/>
      </w:r>
      <w:br/>
      <w:r>
        <w:rPr/>
        <w:t xml:space="preserve">w</w:t>
      </w:r>
      <w:r>
        <w:rPr/>
        <w:t xml:space="preserve">ý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!</w:t>
      </w:r>
      <w:r>
        <w:rPr/>
        <w:t xml:space="preserve"/>
      </w:r>
      <w:br/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y</w:t>
      </w:r>
      <w:r>
        <w:rPr/>
        <w:t xml:space="preserve">k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4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í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
</w:t>
      </w:r>
      <w:r>
        <w:rPr/>
        <w:t xml:space="preserve"/>
      </w:r>
      <w:br/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