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96e42" w14:textId="3b096e42">
      <w:pPr>
        <w15:collapsed w:val="false"/>
      </w:pPr>
      <w:r>
        <w:t xml:space="preserve">image name: 032-B-067_001.tif</w:t>
        <w:br/>
      </w:r>
      <w:r>
        <w:t xml:space="preserve">original page number: 1</w:t>
        <w:br/>
      </w:r>
    </w:p>
    <w:p>
      <w:r>
        <w:rPr/>
        <w:t xml:space="preserve">2</w:t>
      </w:r>
      <w:r>
        <w:rPr/>
        <w:t xml:space="preserve">3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ů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ř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ř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m</w:t>
      </w:r>
      <w:r>
        <w:rPr/>
        <w:t xml:space="preserve">í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;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ě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ě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*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-</w:t>
      </w:r>
      <w:r>
        <w:rPr/>
        <w:t xml:space="preserve"> 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*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4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032-B-067_002.tif</w:t>
        <w:br/>
      </w:r>
      <w:r>
        <w:t xml:space="preserve">original page number: 2</w:t>
        <w:br/>
      </w:r>
    </w:p>
    <w:p>
      <w:r>
        <w:rPr/>
        <w:t xml:space="preserve">2</w:t>
      </w:r>
      <w:r>
        <w:rPr/>
        <w:t xml:space="preserve">3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c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032-B-067_003.tif</w:t>
        <w:br/>
      </w:r>
      <w:r>
        <w:t xml:space="preserve">original page number: 3</w:t>
        <w:br/>
      </w:r>
    </w:p>
    <w:p>
      <w:r>
        <w:rPr/>
        <w:t xml:space="preserve">2</w:t>
      </w:r>
      <w:r>
        <w:rPr/>
        <w:t xml:space="preserve">6</w:t>
      </w:r>
      <w:r>
        <w:rPr/>
        <w:t xml:space="preserve">5</w:t>
      </w:r>
      <w:r>
        <w:rPr/>
        <w:t xml:space="preserve">/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y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l</w:t>
      </w:r>
      <w:r>
        <w:rPr/>
        <w:t xml:space="preserve">é</w:t>
      </w:r>
      <w:r>
        <w:rPr/>
        <w:t xml:space="preserve">p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2</w:t>
      </w:r>
      <w:r>
        <w:rPr/>
        <w:t xml:space="preserve">9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032-B-067_004.tif</w:t>
        <w:br/>
      </w:r>
      <w:r>
        <w:t xml:space="preserve">original page number: 4</w:t>
        <w:br/>
      </w:r>
    </w:p>
    <w:p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032-B-067_006.tif</w:t>
        <w:br/>
      </w:r>
      <w:r>
        <w:t xml:space="preserve">original page number: 5</w:t>
        <w:br/>
      </w:r>
    </w:p>
    <w:p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032-B-067_007.tif</w:t>
        <w:br/>
      </w:r>
      <w:r>
        <w:t xml:space="preserve">original page number: 6</w:t>
        <w:br/>
      </w:r>
    </w:p>
    <w:p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032-B-067_008.tif</w:t>
        <w:br/>
      </w:r>
      <w:r>
        <w:t xml:space="preserve">original page number: 7</w:t>
        <w:br/>
      </w:r>
    </w:p>
    <w:p>
      <w:r>
        <w:rPr/>
        <w:t xml:space="preserve">2</w:t>
      </w:r>
      <w:r>
        <w:rPr/>
        <w:t xml:space="preserve">9</w:t>
      </w:r>
      <w:r>
        <w:rPr/>
        <w:t xml:space="preserve">3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ř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š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&amp;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ů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í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ě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032-B-067_009.tif</w:t>
        <w:br/>
      </w:r>
      <w:r>
        <w:t xml:space="preserve">original page number: 8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í</w:t>
      </w:r>
      <w:r>
        <w:rPr/>
        <w:t xml:space="preserve">š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ň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/>
      </w:r>
    </w:p>
    <w:p>
      <w:br w:type="page"/>
    </w:p>
    <w:p>
      <w:r>
        <w:t xml:space="preserve">image name: 032-B-067_010.tif</w:t>
        <w:br/>
      </w:r>
      <w:r>
        <w:t xml:space="preserve">original page number: 9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032-B-067_011.tif</w:t>
        <w:br/>
      </w:r>
      <w:r>
        <w:t xml:space="preserve">original page number: 10</w:t>
        <w:br/>
      </w:r>
    </w:p>
    <w:p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/>
      </w:r>
    </w:p>
    <w:p>
      <w:br w:type="page"/>
    </w:p>
    <w:p>
      <w:r>
        <w:t xml:space="preserve">image name: 032-B-067_012.tif</w:t>
        <w:br/>
      </w:r>
      <w:r>
        <w:t xml:space="preserve">original page number: 11</w:t>
        <w:br/>
      </w:r>
    </w:p>
    <w:p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č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/>
      </w:r>
    </w:p>
    <w:p>
      <w:br w:type="page"/>
    </w:p>
    <w:p>
      <w:r>
        <w:t xml:space="preserve">image name: 032-B-067_013.tif</w:t>
        <w:br/>
      </w:r>
      <w:r>
        <w:t xml:space="preserve">original page number: 12</w:t>
        <w:br/>
      </w:r>
    </w:p>
    <w:p>
      <w:r>
        <w:rPr/>
        <w:t xml:space="preserve">1</w:t>
      </w:r>
      <w:r>
        <w:rPr/>
        <w:t xml:space="preserve">0</w:t>
      </w:r>
      <w:r>
        <w:rPr/>
        <w:t xml:space="preserve">8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</w:p>
    <w:p>
      <w:br w:type="page"/>
    </w:p>
    <w:p>
      <w:r>
        <w:t xml:space="preserve">image name: 032-B-067_014.tif</w:t>
        <w:br/>
      </w:r>
      <w:r>
        <w:t xml:space="preserve">original page number: 13</w:t>
        <w:br/>
      </w:r>
    </w:p>
    <w:p>
      <w:r>
        <w:rPr/>
        <w:t xml:space="preserve">1</w:t>
      </w:r>
      <w:r>
        <w:rPr/>
        <w:t xml:space="preserve">0</w:t>
      </w:r>
      <w:r>
        <w:rPr/>
        <w:t xml:space="preserve">8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z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c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/>
      </w:r>
    </w:p>
    <w:p>
      <w:br w:type="page"/>
    </w:p>
    <w:p>
      <w:r>
        <w:t xml:space="preserve">image name: 032-B-067_015.tif</w:t>
        <w:br/>
      </w:r>
      <w:r>
        <w:t xml:space="preserve">original page number: 14</w:t>
        <w:br/>
      </w:r>
    </w:p>
    <w:p>
      <w:r>
        <w:rPr/>
        <w:t xml:space="preserve">3</w:t>
      </w:r>
      <w:r>
        <w:rPr/>
        <w:t xml:space="preserve">7</w:t>
      </w:r>
      <w:r>
        <w:rPr/>
        <w:t xml:space="preserve">0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k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