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34fa9" w14:textId="34134fa9">
      <w:pPr>
        <w15:collapsed w:val="false"/>
      </w:pPr>
      <w:r>
        <w:t xml:space="preserve">image name: 032-C-073_001.tif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032-C-073_002.tif</w:t>
        <w:br/>
      </w:r>
      <w:r>
        <w:t xml:space="preserve">original page number: 2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032-C-073_003.tif</w:t>
        <w:br/>
      </w:r>
      <w:r>
        <w:t xml:space="preserve">original page number: 3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032-C-073_004.tif</w:t>
        <w:br/>
      </w:r>
      <w:r>
        <w:t xml:space="preserve">original page number: 4</w:t>
        <w:br/>
      </w:r>
    </w:p>
    <w:p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