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62e054" w14:textId="3362e054">
      <w:pPr>
        <w15:collapsed w:val="false"/>
      </w:pPr>
      <w:r>
        <w:t xml:space="preserve">image name: M-023-CH-09_001.tif</w:t>
        <w:br/>
      </w:r>
      <w:r>
        <w:t xml:space="preserve">original page number: 1</w:t>
        <w:br/>
      </w:r>
    </w:p>
    <w:p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!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l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/>
      </w:r>
      <w:br/>
      <w:r>
        <w:rPr/>
        <w:t xml:space="preserve">v</w:t>
      </w:r>
      <w:r>
        <w:rPr/>
        <w:t xml:space="preserve">ď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f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ô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á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á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ď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á</w:t>
      </w:r>
      <w:r>
        <w:rPr/>
        <w:t xml:space="preserve">c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f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z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z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h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i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ú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ň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l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i</w:t>
      </w:r>
      <w:r>
        <w:rPr/>
        <w:t xml:space="preserve">š</w:t>
      </w:r>
      <w:r>
        <w:rPr/>
        <w:t xml:space="preserve"> </w:t>
      </w:r>
      <w:r>
        <w:rPr/>
        <w:t xml:space="preserve">v</w:t>
      </w:r>
      <w:r>
        <w:rPr/>
        <w:t xml:space="preserve">ô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ě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h</w:t>
      </w:r>
      <w:r>
        <w:rPr/>
        <w:t xml:space="preserve">l</w:t>
      </w:r>
      <w:r>
        <w:rPr/>
        <w:t xml:space="preserve">ä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M-023-CH-09_002.tif</w:t>
        <w:br/>
      </w:r>
      <w:r>
        <w:t xml:space="preserve">original page number: 2</w:t>
        <w:br/>
      </w:r>
    </w:p>
    <w:p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á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ô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e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e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ž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ň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ě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š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d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!</w:t>
      </w:r>
      <w:r>
        <w:rPr/>
        <w:t xml:space="preserve"/>
      </w:r>
      <w:br/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9</w:t>
      </w:r>
      <w:r>
        <w:rPr/>
        <w:t xml:space="preserve"/>
      </w:r>
    </w:p>
    <w:p>
      <w:br w:type="page"/>
    </w:p>
    <w:p>
      <w:r>
        <w:t xml:space="preserve">image name: M-023-CH-09_003.tif</w:t>
        <w:br/>
      </w:r>
      <w:r>
        <w:t xml:space="preserve">original page number: 3</w:t>
        <w:br/>
      </w:r>
    </w:p>
    <w:p>
      <w:r>
        <w:rPr/>
        <w:t xml:space="preserve">S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/>
      </w:r>
      <w:br/>
      <w:r>
        <w:rPr/>
        <w:t xml:space="preserve">E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