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195e7a0" w14:textId="3195e7a0">
      <w:pPr>
        <w15:collapsed w:val="false"/>
      </w:pPr>
      <w:r>
        <w:t xml:space="preserve">image name: M-023-I-54_001.tif</w:t>
        <w:br/>
      </w:r>
      <w:r>
        <w:t xml:space="preserve">original page number: 1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6</w:t>
      </w:r>
      <w:r>
        <w:rPr/>
        <w:t xml:space="preserve">.</w:t>
      </w:r>
      <w:r>
        <w:rPr/>
        <w:t xml:space="preserve">5</w:t>
      </w:r>
      <w:r>
        <w:rPr/>
        <w:t xml:space="preserve">0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í</w:t>
      </w:r>
      <w:r>
        <w:rPr/>
        <w:t xml:space="preserve">t</w:t>
      </w:r>
      <w:r>
        <w:rPr/>
        <w:t xml:space="preserve"> </w:t>
      </w:r>
      <w:r>
        <w:rPr/>
        <w:t xml:space="preserve">x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u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: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6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
</w:t>
      </w:r>
      <w:r>
        <w:rPr/>
        <w:t xml:space="preserve"/>
      </w:r>
      <w:br/>
      <w:r>
        <w:rPr/>
        <w:t xml:space="preserve">j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 </w:t>
      </w:r>
      <w:r>
        <w:rPr/>
        <w:t xml:space="preserve">Š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