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845f7" w14:textId="34c845f7">
      <w:pPr>
        <w15:collapsed w:val="false"/>
      </w:pPr>
      <w:r>
        <w:t xml:space="preserve">image name: 29-G-7_003.tif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ó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ď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29-G-7_004.tif</w:t>
        <w:br/>
      </w:r>
      <w:r>
        <w:t xml:space="preserve">original page number: 2</w:t>
        <w:br/>
      </w:r>
    </w:p>
    <w:p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: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29-G-7_005.tif</w:t>
        <w:br/>
      </w:r>
      <w:r>
        <w:t xml:space="preserve">original page number: 3</w:t>
        <w:br/>
      </w:r>
    </w:p>
    <w:p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ô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29-G-7_010.tif</w:t>
        <w:br/>
      </w:r>
      <w:r>
        <w:t xml:space="preserve">original page number: 4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29-G-7_011.tif</w:t>
        <w:br/>
      </w:r>
      <w:r>
        <w:t xml:space="preserve">original page number: 5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29-G-7_012.tif</w:t>
        <w:br/>
      </w:r>
      <w:r>
        <w:t xml:space="preserve">original page number: 6</w:t>
        <w:br/>
      </w:r>
    </w:p>
    <w:p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