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a071a0" w14:textId="37a071a0">
      <w:pPr>
        <w15:collapsed w:val="false"/>
      </w:pPr>
      <w:r>
        <w:t xml:space="preserve">image name: M-023-I-37_001.tif</w:t>
        <w:br/>
      </w:r>
      <w:r>
        <w:t xml:space="preserve">original page number: 1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b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M-023-I-37_002.tif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g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M-023-I-37_003.tif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M-023-I-37_004.tif</w:t>
        <w:br/>
      </w:r>
      <w:r>
        <w:t xml:space="preserve">original page number: 4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M-023-I-37_005.tif</w:t>
        <w:br/>
      </w:r>
      <w:r>
        <w:t xml:space="preserve">original page number: 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ů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M-023-I-37_006.tif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ů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ó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M-023-I-37_007.tif</w:t>
        <w:br/>
      </w:r>
      <w:r>
        <w:t xml:space="preserve">original page number: 7</w:t>
        <w:br/>
      </w:r>
    </w:p>
    <w:p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ě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ř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ý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M-023-I-37_008.tif</w:t>
        <w:br/>
      </w:r>
      <w:r>
        <w:t xml:space="preserve">original page number: 8</w:t>
        <w:br/>
      </w:r>
    </w:p>
    <w:p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M-023-I-37_009.tif</w:t>
        <w:br/>
      </w:r>
      <w:r>
        <w:t xml:space="preserve">original page number: 9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ů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ý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ř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ý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M-023-I-37_010.tif</w:t>
        <w:br/>
      </w:r>
      <w:r>
        <w:t xml:space="preserve">original page number: 10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ě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"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M-023-I-37_011.tif</w:t>
        <w:br/>
      </w:r>
      <w:r>
        <w:t xml:space="preserve">original page number: 11</w:t>
        <w:br/>
      </w:r>
    </w:p>
    <w:p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ě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M-023-I-37_012.tif</w:t>
        <w:br/>
      </w:r>
      <w:r>
        <w:t xml:space="preserve">original page number: 12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