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b967a" w14:textId="3b9b967a">
      <w:pPr>
        <w15:collapsed w:val="false"/>
      </w:pPr>
      <w:r>
        <w:t xml:space="preserve">image name: M-023-CH-43_001.tif</w:t>
        <w:br/>
      </w:r>
      <w:r>
        <w:t xml:space="preserve">original page number: 1</w:t>
        <w:br/>
      </w:r>
    </w:p>
    <w:p>
      <w:r>
        <w:rPr/>
        <w:t xml:space="preserve">В</w:t>
      </w:r>
      <w:r>
        <w:rPr/>
        <w:t xml:space="preserve">а</w:t>
      </w:r>
      <w:r>
        <w:rPr/>
        <w:t xml:space="preserve">ш</w:t>
      </w:r>
      <w:r>
        <w:rPr/>
        <w:t xml:space="preserve">а</w:t>
      </w:r>
      <w:r>
        <w:rPr/>
        <w:t xml:space="preserve"> </w:t>
      </w:r>
      <w:r>
        <w:rPr/>
        <w:t xml:space="preserve">С</w:t>
      </w:r>
      <w:r>
        <w:rPr/>
        <w:t xml:space="preserve">в</w:t>
      </w:r>
      <w:r>
        <w:rPr/>
        <w:t xml:space="preserve">е</w:t>
      </w:r>
      <w:r>
        <w:rPr/>
        <w:t xml:space="preserve">т</w:t>
      </w:r>
      <w:r>
        <w:rPr/>
        <w:t xml:space="preserve">е</w:t>
      </w:r>
      <w:r>
        <w:rPr/>
        <w:t xml:space="preserve">!</w:t>
      </w:r>
      <w:r>
        <w:rPr/>
        <w:t xml:space="preserve"/>
      </w:r>
      <w:br/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б</w:t>
      </w:r>
      <w:r>
        <w:rPr/>
        <w:t xml:space="preserve">о</w:t>
      </w:r>
      <w:r>
        <w:rPr/>
        <w:t xml:space="preserve">в</w:t>
      </w:r>
      <w:r>
        <w:rPr/>
        <w:t xml:space="preserve">а</w:t>
      </w:r>
      <w:r>
        <w:rPr/>
        <w:t xml:space="preserve">н</w:t>
      </w:r>
      <w:r>
        <w:rPr/>
        <w:t xml:space="preserve">и</w:t>
      </w:r>
      <w:r>
        <w:rPr/>
        <w:t xml:space="preserve"> </w:t>
      </w:r>
      <w:r>
        <w:rPr/>
        <w:t xml:space="preserve">П</w:t>
      </w:r>
      <w:r>
        <w:rPr/>
        <w:t xml:space="preserve">а</w:t>
      </w:r>
      <w:r>
        <w:rPr/>
        <w:t xml:space="preserve">р</w:t>
      </w:r>
      <w:r>
        <w:rPr/>
        <w:t xml:space="preserve">г</w:t>
      </w:r>
      <w:r>
        <w:rPr/>
        <w:t xml:space="preserve">а</w:t>
      </w:r>
      <w:r>
        <w:rPr/>
        <w:t xml:space="preserve">р</w:t>
      </w:r>
      <w:r>
        <w:rPr/>
        <w:t xml:space="preserve">.</w:t>
      </w:r>
      <w:r>
        <w:rPr/>
        <w:t xml:space="preserve"/>
      </w:r>
      <w:br/>
      <w:r>
        <w:rPr/>
        <w:t xml:space="preserve">в</w:t>
      </w:r>
      <w:r>
        <w:rPr/>
        <w:t xml:space="preserve">е</w:t>
      </w:r>
      <w:r>
        <w:rPr/>
        <w:t xml:space="preserve">т</w:t>
      </w:r>
      <w:r>
        <w:rPr/>
        <w:t xml:space="preserve">р</w:t>
      </w:r>
      <w:r>
        <w:rPr/>
        <w:t xml:space="preserve">е</w:t>
      </w:r>
      <w:r>
        <w:rPr/>
        <w:t xml:space="preserve">н</w:t>
      </w:r>
      <w:r>
        <w:rPr/>
        <w:t xml:space="preserve">о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х</w:t>
      </w:r>
      <w:r>
        <w:rPr/>
        <w:t xml:space="preserve">в</w:t>
      </w:r>
      <w:r>
        <w:rPr/>
        <w:t xml:space="preserve">а</w:t>
      </w:r>
      <w:r>
        <w:rPr/>
        <w:t xml:space="preserve">н</w:t>
      </w:r>
      <w:r>
        <w:rPr/>
        <w:t xml:space="preserve">н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и</w:t>
      </w:r>
      <w:r>
        <w:rPr/>
        <w:t xml:space="preserve"> </w:t>
      </w:r>
      <w:r>
        <w:rPr/>
        <w:t xml:space="preserve">о</w:t>
      </w:r>
      <w:r>
        <w:rPr/>
        <w:t xml:space="preserve">б</w:t>
      </w:r>
      <w:r>
        <w:rPr/>
        <w:t xml:space="preserve">я</w:t>
      </w:r>
      <w:r>
        <w:rPr/>
        <w:t xml:space="preserve"> </w:t>
      </w:r>
      <w:r>
        <w:rPr/>
        <w:t xml:space="preserve">б</w:t>
      </w:r>
      <w:r>
        <w:rPr/>
        <w:t xml:space="preserve">а</w:t>
      </w:r>
      <w:r>
        <w:rPr/>
        <w:t xml:space="preserve">з</w:t>
      </w:r>
      <w:r>
        <w:rPr/>
        <w:t xml:space="preserve">а</w:t>
      </w:r>
      <w:r>
        <w:rPr/>
        <w:t xml:space="preserve">р</w:t>
      </w:r>
      <w:r>
        <w:rPr/>
        <w:t xml:space="preserve"/>
      </w:r>
      <w:br/>
      <w:r>
        <w:rPr/>
        <w:t xml:space="preserve">т</w:t>
      </w:r>
      <w:r>
        <w:rPr/>
        <w:t xml:space="preserve">е</w:t>
      </w:r>
      <w:r>
        <w:rPr/>
        <w:t xml:space="preserve">с</w:t>
      </w:r>
      <w:r>
        <w:rPr/>
        <w:t xml:space="preserve">о</w:t>
      </w:r>
      <w:r>
        <w:rPr/>
        <w:t xml:space="preserve">м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ш</w:t>
      </w:r>
      <w:r>
        <w:rPr/>
        <w:t xml:space="preserve">о</w:t>
      </w:r>
      <w:r>
        <w:rPr/>
        <w:t xml:space="preserve">й</w:t>
      </w:r>
      <w:r>
        <w:rPr/>
        <w:t xml:space="preserve"> </w:t>
      </w:r>
      <w:r>
        <w:rPr/>
        <w:t xml:space="preserve">С</w:t>
      </w:r>
      <w:r>
        <w:rPr/>
        <w:t xml:space="preserve">в</w:t>
      </w:r>
      <w:r>
        <w:rPr/>
        <w:t xml:space="preserve">я</w:t>
      </w:r>
      <w:r>
        <w:rPr/>
        <w:t xml:space="preserve">т</w:t>
      </w:r>
      <w:r>
        <w:rPr/>
        <w:t xml:space="preserve">о</w:t>
      </w:r>
      <w:r>
        <w:rPr/>
        <w:t xml:space="preserve">е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 </w:t>
      </w:r>
      <w:r>
        <w:rPr/>
        <w:t xml:space="preserve">М</w:t>
      </w:r>
      <w:r>
        <w:rPr/>
        <w:t xml:space="preserve">и</w:t>
      </w:r>
      <w:r>
        <w:rPr/>
        <w:t xml:space="preserve">х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р</w:t>
      </w:r>
      <w:r>
        <w:rPr/>
        <w:t xml:space="preserve">и</w:t>
      </w:r>
      <w:r>
        <w:rPr/>
        <w:t xml:space="preserve">л</w:t>
      </w:r>
      <w:r>
        <w:rPr/>
        <w:t xml:space="preserve"/>
      </w:r>
      <w:br/>
      <w:r>
        <w:rPr/>
        <w:t xml:space="preserve">н</w:t>
      </w:r>
      <w:r>
        <w:rPr/>
        <w:t xml:space="preserve">е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г</w:t>
      </w:r>
      <w:r>
        <w:rPr/>
        <w:t xml:space="preserve">о</w:t>
      </w:r>
      <w:r>
        <w:rPr/>
        <w:t xml:space="preserve"> </w:t>
      </w:r>
      <w:r>
        <w:rPr/>
        <w:t xml:space="preserve">с</w:t>
      </w:r>
      <w:r>
        <w:rPr/>
        <w:t xml:space="preserve">ы</w:t>
      </w:r>
      <w:r>
        <w:rPr/>
        <w:t xml:space="preserve">н</w:t>
      </w:r>
      <w:r>
        <w:rPr/>
        <w:t xml:space="preserve">а</w:t>
      </w:r>
      <w:r>
        <w:rPr/>
        <w:t xml:space="preserve"> </w:t>
      </w:r>
      <w:r>
        <w:rPr/>
        <w:t xml:space="preserve">в</w:t>
      </w:r>
      <w:r>
        <w:rPr/>
        <w:t xml:space="preserve">о</w:t>
      </w:r>
      <w:r>
        <w:rPr/>
        <w:t xml:space="preserve">г</w:t>
      </w:r>
      <w:r>
        <w:rPr/>
        <w:t xml:space="preserve">у</w:t>
      </w:r>
      <w:r>
        <w:rPr/>
        <w:t xml:space="preserve">с</w:t>
      </w:r>
      <w:r>
        <w:rPr/>
        <w:t xml:space="preserve">т</w:t>
      </w:r>
      <w:r>
        <w:rPr/>
        <w:t xml:space="preserve">а</w:t>
      </w:r>
      <w:r>
        <w:rPr/>
        <w:t xml:space="preserve">в</w:t>
      </w:r>
      <w:r>
        <w:rPr/>
        <w:t xml:space="preserve">а</w:t>
      </w:r>
      <w:r>
        <w:rPr/>
        <w:t xml:space="preserve"> </w:t>
      </w:r>
      <w:r>
        <w:rPr/>
        <w:t xml:space="preserve">д</w:t>
      </w:r>
      <w:r>
        <w:rPr/>
        <w:t xml:space="preserve">о</w:t>
      </w:r>
      <w:r>
        <w:rPr/>
        <w:t xml:space="preserve">х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т</w:t>
      </w:r>
      <w:r>
        <w:rPr/>
        <w:t xml:space="preserve">,</w:t>
      </w:r>
      <w:r>
        <w:rPr/>
        <w:t xml:space="preserve"/>
      </w:r>
      <w:br/>
      <w:r>
        <w:rPr/>
        <w:t xml:space="preserve">н</w:t>
      </w:r>
      <w:r>
        <w:rPr/>
        <w:t xml:space="preserve">а</w:t>
      </w:r>
      <w:r>
        <w:rPr/>
        <w:t xml:space="preserve">.</w:t>
      </w:r>
      <w:r>
        <w:rPr/>
        <w:t xml:space="preserve"> </w:t>
      </w:r>
      <w:r>
        <w:rPr/>
        <w:t xml:space="preserve">В</w:t>
      </w:r>
      <w:r>
        <w:rPr/>
        <w:t xml:space="preserve"> </w:t>
      </w:r>
      <w:r>
        <w:rPr/>
        <w:t xml:space="preserve">с</w:t>
      </w:r>
      <w:r>
        <w:rPr/>
        <w:t xml:space="preserve">в</w:t>
      </w:r>
      <w:r>
        <w:rPr/>
        <w:t xml:space="preserve">о</w:t>
      </w:r>
      <w:r>
        <w:rPr/>
        <w:t xml:space="preserve">л</w:t>
      </w:r>
      <w:r>
        <w:rPr/>
        <w:t xml:space="preserve">о</w:t>
      </w:r>
      <w:r>
        <w:rPr/>
        <w:t xml:space="preserve">ч</w:t>
      </w:r>
      <w:r>
        <w:rPr/>
        <w:t xml:space="preserve">у</w:t>
      </w:r>
      <w:r>
        <w:rPr/>
        <w:t xml:space="preserve"> </w:t>
      </w:r>
      <w:r>
        <w:rPr/>
        <w:t xml:space="preserve">о</w:t>
      </w:r>
      <w:r>
        <w:rPr/>
        <w:t xml:space="preserve">б</w:t>
      </w:r>
      <w:r>
        <w:rPr/>
        <w:t xml:space="preserve">р</w:t>
      </w:r>
      <w:r>
        <w:rPr/>
        <w:t xml:space="preserve">е</w:t>
      </w:r>
      <w:r>
        <w:rPr/>
        <w:t xml:space="preserve">т</w:t>
      </w:r>
      <w:r>
        <w:rPr/>
        <w:t xml:space="preserve"> </w:t>
      </w:r>
      <w:r>
        <w:rPr/>
        <w:t xml:space="preserve">в</w:t>
      </w:r>
      <w:r>
        <w:rPr/>
        <w:t xml:space="preserve">х</w:t>
      </w:r>
      <w:r>
        <w:rPr/>
        <w:t xml:space="preserve">о</w:t>
      </w:r>
      <w:r>
        <w:rPr/>
        <w:t xml:space="preserve">д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д</w:t>
      </w:r>
      <w:r>
        <w:rPr/>
        <w:t xml:space="preserve">о</w:t>
      </w:r>
      <w:r>
        <w:rPr/>
        <w:t xml:space="preserve">б</w:t>
      </w:r>
      <w:r>
        <w:rPr/>
        <w:t xml:space="preserve">н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и</w:t>
      </w:r>
      <w:r>
        <w:rPr/>
        <w:t xml:space="preserve"/>
      </w:r>
      <w:br/>
      <w:r>
        <w:rPr/>
        <w:t xml:space="preserve">М</w:t>
      </w:r>
      <w:r>
        <w:rPr/>
        <w:t xml:space="preserve">о</w:t>
      </w:r>
      <w:r>
        <w:rPr/>
        <w:t xml:space="preserve">я</w:t>
      </w:r>
      <w:r>
        <w:rPr/>
        <w:t xml:space="preserve"> </w:t>
      </w:r>
      <w:r>
        <w:rPr/>
        <w:t xml:space="preserve">б</w:t>
      </w:r>
      <w:r>
        <w:rPr/>
        <w:t xml:space="preserve">р</w:t>
      </w:r>
      <w:r>
        <w:rPr/>
        <w:t xml:space="preserve">и</w:t>
      </w:r>
      <w:r>
        <w:rPr/>
        <w:t xml:space="preserve">г</w:t>
      </w:r>
      <w:r>
        <w:rPr/>
        <w:t xml:space="preserve">а</w:t>
      </w:r>
      <w:r>
        <w:rPr/>
        <w:t xml:space="preserve"> </w:t>
      </w:r>
      <w:r>
        <w:rPr/>
        <w:t xml:space="preserve">п</w:t>
      </w:r>
      <w:r>
        <w:rPr/>
        <w:t xml:space="preserve">о</w:t>
      </w:r>
      <w:r>
        <w:rPr/>
        <w:t xml:space="preserve">д</w:t>
      </w:r>
      <w:r>
        <w:rPr/>
        <w:t xml:space="preserve"> </w:t>
      </w:r>
      <w:r>
        <w:rPr/>
        <w:t xml:space="preserve">и</w:t>
      </w:r>
      <w:r>
        <w:rPr/>
        <w:t xml:space="preserve">т</w:t>
      </w:r>
      <w:r>
        <w:rPr/>
        <w:t xml:space="preserve">т</w:t>
      </w:r>
      <w:r>
        <w:rPr/>
        <w:t xml:space="preserve">и</w:t>
      </w:r>
      <w:r>
        <w:rPr/>
        <w:t xml:space="preserve">в</w:t>
      </w:r>
      <w:r>
        <w:rPr/>
        <w:t xml:space="preserve">а</w:t>
      </w:r>
      <w:r>
        <w:rPr/>
        <w:t xml:space="preserve">н</w:t>
      </w:r>
      <w:r>
        <w:rPr/>
        <w:t xml:space="preserve">и</w:t>
      </w:r>
      <w:r>
        <w:rPr/>
        <w:t xml:space="preserve">и</w:t>
      </w:r>
      <w:r>
        <w:rPr/>
        <w:t xml:space="preserve"> </w:t>
      </w:r>
      <w:r>
        <w:rPr/>
        <w:t xml:space="preserve">д</w:t>
      </w:r>
      <w:r>
        <w:rPr/>
        <w:t xml:space="preserve">е</w:t>
      </w:r>
      <w:r>
        <w:rPr/>
        <w:t xml:space="preserve">н</w:t>
      </w:r>
      <w:r>
        <w:rPr/>
        <w:t xml:space="preserve">а</w:t>
      </w:r>
      <w:r>
        <w:rPr/>
        <w:t xml:space="preserve">,</w:t>
      </w:r>
      <w:r>
        <w:rPr/>
        <w:t xml:space="preserve"> </w:t>
      </w:r>
      <w:r>
        <w:rPr/>
        <w:t xml:space="preserve">к</w:t>
      </w:r>
      <w:r>
        <w:rPr/>
        <w:t xml:space="preserve">а</w:t>
      </w:r>
      <w:r>
        <w:rPr/>
        <w:t xml:space="preserve">я</w:t>
      </w:r>
      <w:r>
        <w:rPr/>
        <w:t xml:space="preserve"/>
      </w:r>
      <w:br/>
      <w:r>
        <w:rPr/>
        <w:t xml:space="preserve">с</w:t>
      </w:r>
      <w:r>
        <w:rPr/>
        <w:t xml:space="preserve">е</w:t>
      </w:r>
      <w:r>
        <w:rPr/>
        <w:t xml:space="preserve">с</w:t>
      </w:r>
      <w:r>
        <w:rPr/>
        <w:t xml:space="preserve">т</w:t>
      </w:r>
      <w:r>
        <w:rPr/>
        <w:t xml:space="preserve">о</w:t>
      </w:r>
      <w:r>
        <w:rPr/>
        <w:t xml:space="preserve">р</w:t>
      </w:r>
      <w:r>
        <w:rPr/>
        <w:t xml:space="preserve">и</w:t>
      </w:r>
      <w:r>
        <w:rPr/>
        <w:t xml:space="preserve">ц</w:t>
      </w:r>
      <w:r>
        <w:rPr/>
        <w:t xml:space="preserve">у</w:t>
      </w:r>
      <w:r>
        <w:rPr/>
        <w:t xml:space="preserve"> </w:t>
      </w:r>
      <w:r>
        <w:rPr/>
        <w:t xml:space="preserve">и</w:t>
      </w:r>
      <w:r>
        <w:rPr/>
        <w:t xml:space="preserve">з</w:t>
      </w:r>
      <w:r>
        <w:rPr/>
        <w:t xml:space="preserve">и</w:t>
      </w:r>
      <w:r>
        <w:rPr/>
        <w:t xml:space="preserve">т</w:t>
      </w:r>
      <w:r>
        <w:rPr/>
        <w:t xml:space="preserve"> </w:t>
      </w:r>
      <w:r>
        <w:rPr/>
        <w:t xml:space="preserve">б</w:t>
      </w:r>
      <w:r>
        <w:rPr/>
        <w:t xml:space="preserve">ы</w:t>
      </w:r>
      <w:r>
        <w:rPr/>
        <w:t xml:space="preserve">л</w:t>
      </w:r>
      <w:r>
        <w:rPr/>
        <w:t xml:space="preserve">а</w:t>
      </w:r>
      <w:r>
        <w:rPr/>
        <w:t xml:space="preserve"> </w:t>
      </w:r>
      <w:r>
        <w:rPr/>
        <w:t xml:space="preserve">с</w:t>
      </w:r>
      <w:r>
        <w:rPr/>
        <w:t xml:space="preserve">е</w:t>
      </w:r>
      <w:r>
        <w:rPr/>
        <w:t xml:space="preserve">г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р</w:t>
      </w:r>
      <w:r>
        <w:rPr/>
        <w:t xml:space="preserve">а</w:t>
      </w:r>
      <w:r>
        <w:rPr/>
        <w:t xml:space="preserve">н</w:t>
      </w:r>
      <w:r>
        <w:rPr/>
        <w:t xml:space="preserve">о</w:t>
      </w:r>
      <w:r>
        <w:rPr/>
        <w:t xml:space="preserve"/>
      </w:r>
      <w:br/>
      <w:r>
        <w:rPr/>
        <w:t xml:space="preserve">н</w:t>
      </w:r>
      <w:r>
        <w:rPr/>
        <w:t xml:space="preserve">а</w:t>
      </w:r>
      <w:r>
        <w:rPr/>
        <w:t xml:space="preserve">м</w:t>
      </w:r>
      <w:r>
        <w:rPr/>
        <w:t xml:space="preserve">е</w:t>
      </w:r>
      <w:r>
        <w:rPr/>
        <w:t xml:space="preserve">р</w:t>
      </w:r>
      <w:r>
        <w:rPr/>
        <w:t xml:space="preserve">е</w:t>
      </w:r>
      <w:r>
        <w:rPr/>
        <w:t xml:space="preserve">н</w:t>
      </w:r>
      <w:r>
        <w:rPr/>
        <w:t xml:space="preserve">а</w:t>
      </w:r>
      <w:r>
        <w:rPr/>
        <w:t xml:space="preserve">,</w:t>
      </w:r>
      <w:r>
        <w:rPr/>
        <w:t xml:space="preserve"> 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 </w:t>
      </w:r>
      <w:r>
        <w:rPr/>
        <w:t xml:space="preserve">б</w:t>
      </w:r>
      <w:r>
        <w:rPr/>
        <w:t xml:space="preserve">ы</w:t>
      </w:r>
      <w:r>
        <w:rPr/>
        <w:t xml:space="preserve"> </w:t>
      </w:r>
      <w:r>
        <w:rPr/>
        <w:t xml:space="preserve">м</w:t>
      </w:r>
      <w:r>
        <w:rPr/>
        <w:t xml:space="preserve">ы</w:t>
      </w:r>
      <w:r>
        <w:rPr/>
        <w:t xml:space="preserve"> </w:t>
      </w:r>
      <w:r>
        <w:rPr/>
        <w:t xml:space="preserve">у</w:t>
      </w:r>
      <w:r>
        <w:rPr/>
        <w:t xml:space="preserve"> </w:t>
      </w:r>
      <w:r>
        <w:rPr/>
        <w:t xml:space="preserve">с</w:t>
      </w:r>
      <w:r>
        <w:rPr/>
        <w:t xml:space="preserve">о</w:t>
      </w:r>
      <w:r>
        <w:rPr/>
        <w:t xml:space="preserve">д</w:t>
      </w:r>
      <w:r>
        <w:rPr/>
        <w:t xml:space="preserve">а</w:t>
      </w:r>
      <w:r>
        <w:rPr/>
        <w:t xml:space="preserve">ш</w:t>
      </w:r>
      <w:r>
        <w:rPr/>
        <w:t xml:space="preserve">н</w:t>
      </w:r>
      <w:r>
        <w:rPr/>
        <w:t xml:space="preserve">и</w:t>
      </w:r>
      <w:r>
        <w:rPr/>
        <w:t xml:space="preserve">.</w:t>
      </w:r>
      <w:r>
        <w:rPr/>
        <w:t xml:space="preserve"/>
      </w:r>
      <w:br/>
      <w:r>
        <w:rPr/>
        <w:t xml:space="preserve">т</w:t>
      </w:r>
      <w:r>
        <w:rPr/>
        <w:t xml:space="preserve">р</w:t>
      </w:r>
      <w:r>
        <w:rPr/>
        <w:t xml:space="preserve">и</w:t>
      </w:r>
      <w:r>
        <w:rPr/>
        <w:t xml:space="preserve"> </w:t>
      </w:r>
      <w:r>
        <w:rPr/>
        <w:t xml:space="preserve">т</w:t>
      </w:r>
      <w:r>
        <w:rPr/>
        <w:t xml:space="preserve">у</w:t>
      </w:r>
      <w:r>
        <w:rPr/>
        <w:t xml:space="preserve">т</w:t>
      </w:r>
      <w:r>
        <w:rPr/>
        <w:t xml:space="preserve"> </w:t>
      </w:r>
      <w:r>
        <w:rPr/>
        <w:t xml:space="preserve">б</w:t>
      </w:r>
      <w:r>
        <w:rPr/>
        <w:t xml:space="preserve">у</w:t>
      </w:r>
      <w:r>
        <w:rPr/>
        <w:t xml:space="preserve"> </w:t>
      </w:r>
      <w:r>
        <w:rPr/>
        <w:t xml:space="preserve">в</w:t>
      </w:r>
      <w:r>
        <w:rPr/>
        <w:t xml:space="preserve">о</w:t>
      </w:r>
      <w:r>
        <w:rPr/>
        <w:t xml:space="preserve">г</w:t>
      </w:r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¬</w:t>
      </w:r>
      <w:r>
        <w:rPr/>
        <w:t xml:space="preserve"/>
      </w:r>
      <w:br/>
      <w:r>
        <w:rPr/>
        <w:t xml:space="preserve">т</w:t>
      </w:r>
      <w:r>
        <w:rPr/>
        <w:t xml:space="preserve">е</w:t>
      </w:r>
      <w:r>
        <w:rPr/>
        <w:t xml:space="preserve">р</w:t>
      </w:r>
      <w:r>
        <w:rPr/>
        <w:t xml:space="preserve"> </w:t>
      </w:r>
      <w:r>
        <w:rPr/>
        <w:t xml:space="preserve">д</w:t>
      </w:r>
      <w:r>
        <w:rPr/>
        <w:t xml:space="preserve">у</w:t>
      </w:r>
      <w:r>
        <w:rPr/>
        <w:t xml:space="preserve">х</w:t>
      </w:r>
      <w:r>
        <w:rPr/>
        <w:t xml:space="preserve">н</w:t>
      </w:r>
      <w:r>
        <w:rPr/>
        <w:t xml:space="preserve">и</w:t>
      </w:r>
      <w:r>
        <w:rPr/>
        <w:t xml:space="preserve">,</w:t>
      </w:r>
      <w:r>
        <w:rPr/>
        <w:t xml:space="preserve"> </w:t>
      </w:r>
      <w:r>
        <w:rPr/>
        <w:t xml:space="preserve">н</w:t>
      </w:r>
      <w:r>
        <w:rPr/>
        <w:t xml:space="preserve">о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т</w:t>
      </w:r>
      <w:r>
        <w:rPr/>
        <w:t xml:space="preserve">,</w:t>
      </w:r>
      <w:r>
        <w:rPr/>
        <w:t xml:space="preserve"> </w:t>
      </w:r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/>
      </w:r>
      <w:br/>
      <w:r>
        <w:rPr/>
        <w:t xml:space="preserve">п</w:t>
      </w:r>
      <w:r>
        <w:rPr/>
        <w:t xml:space="preserve">о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ц</w:t>
      </w:r>
      <w:r>
        <w:rPr/>
        <w:t xml:space="preserve">е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 </w:t>
      </w:r>
      <w:r>
        <w:rPr/>
        <w:t xml:space="preserve">с</w:t>
      </w:r>
      <w:r>
        <w:rPr/>
        <w:t xml:space="preserve">о</w:t>
      </w:r>
      <w:r>
        <w:rPr/>
        <w:t xml:space="preserve">ч</w:t>
      </w:r>
      <w:r>
        <w:rPr/>
        <w:t xml:space="preserve">у</w:t>
      </w:r>
      <w:r>
        <w:rPr/>
        <w:t xml:space="preserve">в</w:t>
      </w:r>
      <w:r>
        <w:rPr/>
        <w:t xml:space="preserve">а</w:t>
      </w:r>
      <w:r>
        <w:rPr/>
        <w:t xml:space="preserve">т</w:t>
      </w:r>
      <w:r>
        <w:rPr/>
        <w:t xml:space="preserve">ь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д</w:t>
      </w:r>
      <w:r>
        <w:rPr/>
        <w:t xml:space="preserve">а</w:t>
      </w:r>
      <w:r>
        <w:rPr/>
        <w:t xml:space="preserve">н</w:t>
      </w:r>
      <w:r>
        <w:rPr/>
        <w:t xml:space="preserve">а</w:t>
      </w:r>
      <w:r>
        <w:rPr/>
        <w:t xml:space="preserve">м</w:t>
      </w:r>
      <w:r>
        <w:rPr/>
        <w:t xml:space="preserve"> </w:t>
      </w:r>
      <w:r>
        <w:rPr/>
        <w:t xml:space="preserve">к</w:t>
      </w:r>
      <w:r>
        <w:rPr/>
        <w:t xml:space="preserve">р</w:t>
      </w:r>
      <w:r>
        <w:rPr/>
        <w:t xml:space="preserve">а</w:t>
      </w:r>
      <w:r>
        <w:rPr/>
        <w:t xml:space="preserve">д</w:t>
      </w:r>
      <w:r>
        <w:rPr/>
        <w:t xml:space="preserve">е</w:t>
      </w:r>
      <w:r>
        <w:rPr/>
        <w:t xml:space="preserve">¬</w:t>
      </w:r>
      <w:r>
        <w:rPr/>
        <w:t xml:space="preserve"/>
      </w:r>
      <w:br/>
      <w:r>
        <w:rPr/>
        <w:t xml:space="preserve">х</w:t>
      </w:r>
      <w:r>
        <w:rPr/>
        <w:t xml:space="preserve">о</w:t>
      </w:r>
      <w:r>
        <w:rPr/>
        <w:t xml:space="preserve">д</w:t>
      </w:r>
      <w:r>
        <w:rPr/>
        <w:t xml:space="preserve">о</w:t>
      </w:r>
      <w:r>
        <w:rPr/>
        <w:t xml:space="preserve">в</w:t>
      </w:r>
      <w:r>
        <w:rPr/>
        <w:t xml:space="preserve">а</w:t>
      </w:r>
      <w:r>
        <w:rPr/>
        <w:t xml:space="preserve">я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х</w:t>
      </w:r>
      <w:r>
        <w:rPr/>
        <w:t xml:space="preserve">а</w:t>
      </w:r>
      <w:r>
        <w:rPr/>
        <w:t xml:space="preserve">х</w:t>
      </w:r>
      <w:r>
        <w:rPr/>
        <w:t xml:space="preserve">.</w:t>
      </w:r>
      <w:r>
        <w:rPr/>
        <w:t xml:space="preserve"> </w:t>
      </w:r>
      <w:r>
        <w:rPr/>
        <w:t xml:space="preserve">В</w:t>
      </w:r>
      <w:r>
        <w:rPr/>
        <w:t xml:space="preserve">о</w:t>
      </w:r>
      <w:r>
        <w:rPr/>
        <w:t xml:space="preserve">г</w:t>
      </w:r>
      <w:r>
        <w:rPr/>
        <w:t xml:space="preserve">у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у</w:t>
      </w:r>
      <w:r>
        <w:rPr/>
        <w:t xml:space="preserve"> </w:t>
      </w:r>
      <w:r>
        <w:rPr/>
        <w:t xml:space="preserve">с</w:t>
      </w:r>
      <w:r>
        <w:rPr/>
        <w:t xml:space="preserve">л</w:t>
      </w:r>
      <w:r>
        <w:rPr/>
        <w:t xml:space="preserve">е</w:t>
      </w:r>
      <w:r>
        <w:rPr/>
        <w:t xml:space="preserve">в</w:t>
      </w:r>
      <w:r>
        <w:rPr/>
        <w:t xml:space="preserve">а</w:t>
      </w:r>
      <w:r>
        <w:rPr/>
        <w:t xml:space="preserve">н</w:t>
      </w:r>
      <w:r>
        <w:rPr/>
        <w:t xml:space="preserve">о</w:t>
      </w:r>
      <w:r>
        <w:rPr/>
        <w:t xml:space="preserve">м</w:t>
      </w:r>
      <w:r>
        <w:rPr/>
        <w:t xml:space="preserve"/>
      </w:r>
      <w:br/>
      <w:r>
        <w:rPr/>
        <w:t xml:space="preserve">к</w:t>
      </w:r>
      <w:r>
        <w:rPr/>
        <w:t xml:space="preserve">о</w:t>
      </w:r>
      <w:r>
        <w:rPr/>
        <w:t xml:space="preserve"> </w:t>
      </w:r>
      <w:r>
        <w:rPr/>
        <w:t xml:space="preserve">м</w:t>
      </w:r>
      <w:r>
        <w:rPr/>
        <w:t xml:space="preserve">н</w:t>
      </w:r>
      <w:r>
        <w:rPr/>
        <w:t xml:space="preserve">е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 </w:t>
      </w:r>
      <w:r>
        <w:rPr/>
        <w:t xml:space="preserve">м</w:t>
      </w:r>
      <w:r>
        <w:rPr/>
        <w:t xml:space="preserve">е</w:t>
      </w:r>
      <w:r>
        <w:rPr/>
        <w:t xml:space="preserve">н</w:t>
      </w:r>
      <w:r>
        <w:rPr/>
        <w:t xml:space="preserve">я</w:t>
      </w:r>
      <w:r>
        <w:rPr/>
        <w:t xml:space="preserve"> </w:t>
      </w:r>
      <w:r>
        <w:rPr/>
        <w:t xml:space="preserve">к</w:t>
      </w:r>
      <w:r>
        <w:rPr/>
        <w:t xml:space="preserve"> </w:t>
      </w:r>
      <w:r>
        <w:rPr/>
        <w:t xml:space="preserve">с</w:t>
      </w:r>
      <w:r>
        <w:rPr/>
        <w:t xml:space="preserve">а</w:t>
      </w:r>
      <w:r>
        <w:rPr/>
        <w:t xml:space="preserve">м</w:t>
      </w:r>
      <w:r>
        <w:rPr/>
        <w:t xml:space="preserve"/>
      </w:r>
      <w:br/>
      <w:r>
        <w:rPr/>
        <w:t xml:space="preserve">к</w:t>
      </w:r>
      <w:r>
        <w:rPr/>
        <w:t xml:space="preserve">а</w:t>
      </w:r>
      <w:r>
        <w:rPr/>
        <w:t xml:space="preserve">к</w:t>
      </w:r>
      <w:r>
        <w:rPr/>
        <w:t xml:space="preserve"> </w:t>
      </w:r>
      <w:r>
        <w:rPr/>
        <w:t xml:space="preserve">г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р</w:t>
      </w:r>
      <w:r>
        <w:rPr/>
        <w:t xml:space="preserve">я</w:t>
      </w:r>
      <w:r>
        <w:rPr/>
        <w:t xml:space="preserve">,</w:t>
      </w:r>
      <w:r>
        <w:rPr/>
        <w:t xml:space="preserve"> </w:t>
      </w:r>
      <w:r>
        <w:rPr/>
        <w:t xml:space="preserve">о</w:t>
      </w:r>
      <w:r>
        <w:rPr/>
        <w:t xml:space="preserve">н</w:t>
      </w:r>
      <w:r>
        <w:rPr/>
        <w:t xml:space="preserve">и</w:t>
      </w:r>
      <w:r>
        <w:rPr/>
        <w:t xml:space="preserve"> </w:t>
      </w:r>
      <w:r>
        <w:rPr/>
        <w:t xml:space="preserve">т</w:t>
      </w:r>
      <w:r>
        <w:rPr/>
        <w:t xml:space="preserve">а</w:t>
      </w:r>
      <w:r>
        <w:rPr/>
        <w:t xml:space="preserve">к</w:t>
      </w:r>
      <w:r>
        <w:rPr/>
        <w:t xml:space="preserve">о</w:t>
      </w:r>
      <w:r>
        <w:rPr/>
        <w:t xml:space="preserve"> </w:t>
      </w:r>
      <w:r>
        <w:rPr/>
        <w:t xml:space="preserve">д</w:t>
      </w:r>
      <w:r>
        <w:rPr/>
        <w:t xml:space="preserve">у</w:t>
      </w:r>
      <w:r>
        <w:rPr/>
        <w:t xml:space="preserve">г</w:t>
      </w:r>
      <w:r>
        <w:rPr/>
        <w:t xml:space="preserve">о</w:t>
      </w:r>
      <w:r>
        <w:rPr/>
        <w:t xml:space="preserve"/>
      </w:r>
      <w:br/>
      <w:r>
        <w:rPr/>
        <w:t xml:space="preserve">д</w:t>
      </w:r>
      <w:r>
        <w:rPr/>
        <w:t xml:space="preserve">и</w:t>
      </w:r>
      <w:r>
        <w:rPr/>
        <w:t xml:space="preserve">р</w:t>
      </w:r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>н</w:t>
      </w:r>
      <w:r>
        <w:rPr/>
        <w:t xml:space="preserve">т</w:t>
      </w:r>
      <w:r>
        <w:rPr/>
        <w:t xml:space="preserve">е</w:t>
      </w:r>
      <w:r>
        <w:rPr/>
        <w:t xml:space="preserve">р</w:t>
      </w:r>
      <w:r>
        <w:rPr/>
        <w:t xml:space="preserve">е</w:t>
      </w:r>
      <w:r>
        <w:rPr/>
        <w:t xml:space="preserve">с</w:t>
      </w:r>
      <w:r>
        <w:rPr/>
        <w:t xml:space="preserve">е</w:t>
      </w:r>
      <w:r>
        <w:rPr/>
        <w:t xml:space="preserve"> </w:t>
      </w:r>
      <w:r>
        <w:rPr/>
        <w:t xml:space="preserve">в</w:t>
      </w:r>
      <w:r>
        <w:rPr/>
        <w:t xml:space="preserve">р</w:t>
      </w:r>
      <w:r>
        <w:rPr/>
        <w:t xml:space="preserve">а</w:t>
      </w:r>
      <w:r>
        <w:rPr/>
        <w:t xml:space="preserve">г</w:t>
      </w:r>
      <w:r>
        <w:rPr/>
        <w:t xml:space="preserve">о</w:t>
      </w:r>
      <w:r>
        <w:rPr/>
        <w:t xml:space="preserve">в</w:t>
      </w:r>
      <w:r>
        <w:rPr/>
        <w:t xml:space="preserve">е</w:t>
      </w:r>
      <w:r>
        <w:rPr/>
        <w:t xml:space="preserve">н</w:t>
      </w:r>
      <w:r>
        <w:rPr/>
        <w:t xml:space="preserve">с</w:t>
      </w:r>
      <w:r>
        <w:rPr/>
        <w:t xml:space="preserve">т</w:t>
      </w:r>
      <w:r>
        <w:rPr/>
        <w:t xml:space="preserve">в</w:t>
      </w:r>
      <w:r>
        <w:rPr/>
        <w:t xml:space="preserve">а</w:t>
      </w:r>
      <w:r>
        <w:rPr/>
        <w:t xml:space="preserve">.</w:t>
      </w:r>
      <w:r>
        <w:rPr/>
        <w:t xml:space="preserve"/>
      </w:r>
      <w:br/>
      <w:r>
        <w:rPr/>
        <w:t xml:space="preserve">н</w:t>
      </w:r>
      <w:r>
        <w:rPr/>
        <w:t xml:space="preserve">а</w:t>
      </w:r>
      <w:r>
        <w:rPr/>
        <w:t xml:space="preserve">ч</w:t>
      </w:r>
      <w:r>
        <w:rPr/>
        <w:t xml:space="preserve">а</w:t>
      </w:r>
      <w:r>
        <w:rPr/>
        <w:t xml:space="preserve">л</w:t>
      </w:r>
      <w:r>
        <w:rPr/>
        <w:t xml:space="preserve">е</w:t>
      </w:r>
      <w:r>
        <w:rPr/>
        <w:t xml:space="preserve"> </w:t>
      </w:r>
      <w:r>
        <w:rPr/>
        <w:t xml:space="preserve">б</w:t>
      </w:r>
      <w:r>
        <w:rPr/>
        <w:t xml:space="preserve">ы</w:t>
      </w:r>
      <w:r>
        <w:rPr/>
        <w:t xml:space="preserve">л</w:t>
      </w:r>
      <w:r>
        <w:rPr/>
        <w:t xml:space="preserve">о</w:t>
      </w:r>
      <w:r>
        <w:rPr/>
        <w:t xml:space="preserve"> </w:t>
      </w:r>
      <w:r>
        <w:rPr/>
        <w:t xml:space="preserve">с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з</w:t>
      </w:r>
      <w:r>
        <w:rPr/>
        <w:t xml:space="preserve">а</w:t>
      </w:r>
      <w:r>
        <w:rPr/>
        <w:t xml:space="preserve">д</w:t>
      </w:r>
      <w:r>
        <w:rPr/>
        <w:t xml:space="preserve"> </w:t>
      </w:r>
      <w:r>
        <w:rPr/>
        <w:t xml:space="preserve">в</w:t>
      </w:r>
      <w:r>
        <w:rPr/>
        <w:t xml:space="preserve">о</w:t>
      </w:r>
      <w:r>
        <w:rPr/>
        <w:t xml:space="preserve">г</w:t>
      </w:r>
      <w:r>
        <w:rPr/>
        <w:t xml:space="preserve">у</w:t>
      </w:r>
      <w:r>
        <w:rPr/>
        <w:t xml:space="preserve">с</w:t>
      </w:r>
      <w:r>
        <w:rPr/>
        <w:t xml:space="preserve">т</w:t>
      </w:r>
      <w:r>
        <w:rPr/>
        <w:t xml:space="preserve">о</w:t>
      </w:r>
      <w:r>
        <w:rPr/>
        <w:t xml:space="preserve">в</w:t>
      </w:r>
      <w:r>
        <w:rPr/>
        <w:t xml:space="preserve">а</w:t>
      </w:r>
      <w:r>
        <w:rPr/>
        <w:t xml:space="preserve"/>
      </w:r>
      <w:br/>
      <w:r>
        <w:rPr/>
        <w:t xml:space="preserve">о</w:t>
      </w:r>
      <w:r>
        <w:rPr/>
        <w:t xml:space="preserve">н</w:t>
      </w:r>
      <w:r>
        <w:rPr/>
        <w:t xml:space="preserve"> </w:t>
      </w:r>
      <w:r>
        <w:rPr/>
        <w:t xml:space="preserve">у</w:t>
      </w:r>
      <w:r>
        <w:rPr/>
        <w:t xml:space="preserve">п</w:t>
      </w:r>
      <w:r>
        <w:rPr/>
        <w:t xml:space="preserve">р</w:t>
      </w:r>
      <w:r>
        <w:rPr/>
        <w:t xml:space="preserve">а</w:t>
      </w:r>
      <w:r>
        <w:rPr/>
        <w:t xml:space="preserve">в</w:t>
      </w:r>
      <w:r>
        <w:rPr/>
        <w:t xml:space="preserve">о</w:t>
      </w:r>
      <w:r>
        <w:rPr/>
        <w:t xml:space="preserve"> </w:t>
      </w:r>
      <w:r>
        <w:rPr/>
        <w:t xml:space="preserve">о</w:t>
      </w:r>
      <w:r>
        <w:rPr/>
        <w:t xml:space="preserve">т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о</w:t>
      </w:r>
      <w:r>
        <w:rPr/>
        <w:t xml:space="preserve">т</w:t>
      </w:r>
      <w:r>
        <w:rPr/>
        <w:t xml:space="preserve"/>
      </w:r>
      <w:br/>
      <w:r>
        <w:rPr/>
        <w:t xml:space="preserve">с</w:t>
      </w:r>
      <w:r>
        <w:rPr/>
        <w:t xml:space="preserve">л</w:t>
      </w:r>
      <w:r>
        <w:rPr/>
        <w:t xml:space="preserve">а</w:t>
      </w:r>
      <w:r>
        <w:rPr/>
        <w:t xml:space="preserve">в</w:t>
      </w:r>
      <w:r>
        <w:rPr/>
        <w:t xml:space="preserve">е</w:t>
      </w:r>
      <w:r>
        <w:rPr/>
        <w:t xml:space="preserve">с</w:t>
      </w:r>
      <w:r>
        <w:rPr/>
        <w:t xml:space="preserve">к</w:t>
      </w:r>
      <w:r>
        <w:rPr/>
        <w:t xml:space="preserve">и</w:t>
      </w:r>
      <w:r>
        <w:rPr/>
        <w:t xml:space="preserve">,</w:t>
      </w:r>
      <w:r>
        <w:rPr/>
        <w:t xml:space="preserve"> </w:t>
      </w:r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М</w:t>
      </w:r>
      <w:r>
        <w:rPr/>
        <w:t xml:space="preserve">а</w:t>
      </w:r>
      <w:r>
        <w:rPr/>
        <w:t xml:space="preserve">р</w:t>
      </w:r>
      <w:r>
        <w:rPr/>
        <w:t xml:space="preserve">и</w:t>
      </w:r>
      <w:r>
        <w:rPr/>
        <w:t xml:space="preserve"/>
      </w:r>
      <w:br/>
      <w:r>
        <w:rPr/>
        <w:t xml:space="preserve">н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 </w:t>
      </w:r>
      <w:r>
        <w:rPr/>
        <w:t xml:space="preserve">с</w:t>
      </w:r>
      <w:r>
        <w:rPr/>
        <w:t xml:space="preserve">л</w:t>
      </w:r>
      <w:r>
        <w:rPr/>
        <w:t xml:space="preserve">о</w:t>
      </w:r>
      <w:r>
        <w:rPr/>
        <w:t xml:space="preserve">в</w:t>
      </w:r>
      <w:r>
        <w:rPr/>
        <w:t xml:space="preserve">е</w:t>
      </w:r>
      <w:r>
        <w:rPr/>
        <w:t xml:space="preserve">н</w:t>
      </w:r>
      <w:r>
        <w:rPr/>
        <w:t xml:space="preserve">с</w:t>
      </w:r>
      <w:r>
        <w:rPr/>
        <w:t xml:space="preserve">к</w:t>
      </w:r>
      <w:r>
        <w:rPr/>
        <w:t xml:space="preserve">и</w:t>
      </w:r>
      <w:r>
        <w:rPr/>
        <w:t xml:space="preserve">е</w:t>
      </w:r>
      <w:r>
        <w:rPr/>
        <w:t xml:space="preserve"> </w:t>
      </w:r>
      <w:r>
        <w:rPr/>
        <w:t xml:space="preserve">к</w:t>
      </w:r>
      <w:r>
        <w:rPr/>
        <w:t xml:space="preserve">о</w:t>
      </w:r>
      <w:r>
        <w:rPr/>
        <w:t xml:space="preserve">н</w:t>
      </w:r>
      <w:r>
        <w:rPr/>
        <w:t xml:space="preserve">е</w:t>
      </w:r>
      <w:r>
        <w:rPr/>
        <w:t xml:space="preserve">,</w:t>
      </w:r>
      <w:r>
        <w:rPr/>
        <w:t xml:space="preserve"> </w:t>
      </w:r>
      <w:r>
        <w:rPr/>
        <w:t xml:space="preserve">М</w:t>
      </w:r>
      <w:r>
        <w:rPr/>
        <w:t xml:space="preserve">а</w:t>
      </w:r>
      <w:r>
        <w:rPr/>
        <w:t xml:space="preserve">т</w:t>
      </w:r>
      <w:r>
        <w:rPr/>
        <w:t xml:space="preserve">и</w:t>
      </w:r>
      <w:r>
        <w:rPr/>
        <w:t xml:space="preserve">ц</w:t>
      </w:r>
      <w:r>
        <w:rPr/>
        <w:t xml:space="preserve">у</w:t>
      </w:r>
      <w:r>
        <w:rPr/>
        <w:t xml:space="preserve">:</w:t>
      </w:r>
      <w:r>
        <w:rPr/>
        <w:t xml:space="preserve"> </w:t>
      </w:r>
      <w:r>
        <w:rPr/>
        <w:t xml:space="preserve">с</w:t>
      </w:r>
      <w:r>
        <w:rPr/>
        <w:t xml:space="preserve">е</w:t>
      </w:r>
      <w:r>
        <w:rPr/>
        <w:t xml:space="preserve">м</w:t>
      </w:r>
      <w:r>
        <w:rPr/>
        <w:t xml:space="preserve">и</w:t>
      </w:r>
      <w:r>
        <w:rPr/>
        <w:t xml:space="preserve">н</w:t>
      </w:r>
      <w:r>
        <w:rPr/>
        <w:t xml:space="preserve">а</w:t>
      </w:r>
      <w:r>
        <w:rPr/>
        <w:t xml:space="preserve">р</w:t>
      </w:r>
      <w:r>
        <w:rPr/>
        <w:t xml:space="preserve">и</w:t>
      </w:r>
      <w:r>
        <w:rPr/>
        <w:t xml:space="preserve"/>
      </w:r>
      <w:br/>
      <w:r>
        <w:rPr/>
        <w:t xml:space="preserve">н</w:t>
      </w:r>
      <w:r>
        <w:rPr/>
        <w:t xml:space="preserve">и</w:t>
      </w:r>
      <w:r>
        <w:rPr/>
        <w:t xml:space="preserve">я</w:t>
      </w:r>
      <w:r>
        <w:rPr/>
        <w:t xml:space="preserve">.</w:t>
      </w:r>
      <w:r>
        <w:rPr/>
        <w:t xml:space="preserve"/>
      </w:r>
      <w:br/>
      <w:r>
        <w:rPr/>
        <w:t xml:space="preserve">м</w:t>
      </w:r>
      <w:r>
        <w:rPr/>
        <w:t xml:space="preserve">и</w:t>
      </w:r>
      <w:r>
        <w:rPr/>
        <w:t xml:space="preserve">н</w:t>
      </w:r>
      <w:r>
        <w:rPr/>
        <w:t xml:space="preserve">с</w:t>
      </w:r>
      <w:r>
        <w:rPr/>
        <w:t xml:space="preserve">т</w:t>
      </w:r>
      <w:r>
        <w:rPr/>
        <w:t xml:space="preserve">в</w:t>
      </w:r>
      <w:r>
        <w:rPr/>
        <w:t xml:space="preserve">о</w:t>
      </w:r>
      <w:r>
        <w:rPr/>
        <w:t xml:space="preserve"> </w:t>
      </w:r>
      <w:r>
        <w:rPr/>
        <w:t xml:space="preserve">в</w:t>
      </w:r>
      <w:r>
        <w:rPr/>
        <w:t xml:space="preserve"> </w:t>
      </w:r>
      <w:r>
        <w:rPr/>
        <w:t xml:space="preserve">к</w:t>
      </w:r>
      <w:r>
        <w:rPr/>
        <w:t xml:space="preserve">а</w:t>
      </w:r>
      <w:r>
        <w:rPr/>
        <w:t xml:space="preserve">к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м</w:t>
      </w:r>
      <w:r>
        <w:rPr/>
        <w:t xml:space="preserve">у</w:t>
      </w:r>
      <w:r>
        <w:rPr/>
        <w:t xml:space="preserve"> </w:t>
      </w:r>
      <w:r>
        <w:rPr/>
        <w:t xml:space="preserve">б</w:t>
      </w:r>
      <w:r>
        <w:rPr/>
        <w:t xml:space="preserve">у</w:t>
      </w:r>
      <w:r>
        <w:rPr/>
        <w:t xml:space="preserve">т</w:t>
      </w:r>
      <w:r>
        <w:rPr/>
        <w:t xml:space="preserve"> </w:t>
      </w:r>
      <w:r>
        <w:rPr/>
        <w:t xml:space="preserve">и</w:t>
      </w:r>
      <w:r>
        <w:rPr/>
        <w:t xml:space="preserve"/>
      </w:r>
      <w:br/>
      <w:r>
        <w:rPr/>
        <w:t xml:space="preserve">о</w:t>
      </w:r>
      <w:r>
        <w:rPr/>
        <w:t xml:space="preserve">т</w:t>
      </w:r>
      <w:r>
        <w:rPr/>
        <w:t xml:space="preserve">в</w:t>
      </w:r>
      <w:r>
        <w:rPr/>
        <w:t xml:space="preserve">е</w:t>
      </w:r>
      <w:r>
        <w:rPr/>
        <w:t xml:space="preserve">р</w:t>
      </w:r>
      <w:r>
        <w:rPr/>
        <w:t xml:space="preserve">н</w:t>
      </w:r>
      <w:r>
        <w:rPr/>
        <w:t xml:space="preserve">о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м</w:t>
      </w:r>
      <w:r>
        <w:rPr/>
        <w:t xml:space="preserve">у</w:t>
      </w:r>
      <w:r>
        <w:rPr/>
        <w:t xml:space="preserve"> </w:t>
      </w:r>
      <w:r>
        <w:rPr/>
        <w:t xml:space="preserve">у</w:t>
      </w:r>
      <w:r>
        <w:rPr/>
        <w:t xml:space="preserve">б</w:t>
      </w:r>
      <w:r>
        <w:rPr/>
        <w:t xml:space="preserve">и</w:t>
      </w:r>
      <w:r>
        <w:rPr/>
        <w:t xml:space="preserve">щ</w:t>
      </w:r>
      <w:r>
        <w:rPr/>
        <w:t xml:space="preserve">е</w:t>
      </w:r>
      <w:r>
        <w:rPr/>
        <w:t xml:space="preserve"> </w:t>
      </w:r>
      <w:r>
        <w:rPr/>
        <w:t xml:space="preserve">у</w:t>
      </w:r>
      <w:r>
        <w:rPr/>
        <w:t xml:space="preserve"> </w:t>
      </w:r>
      <w:r>
        <w:rPr/>
        <w:t xml:space="preserve">с</w:t>
      </w:r>
      <w:r>
        <w:rPr/>
        <w:t xml:space="preserve">р</w:t>
      </w:r>
      <w:r>
        <w:rPr/>
        <w:t xml:space="preserve">е</w:t>
      </w:r>
      <w:r>
        <w:rPr/>
        <w:t xml:space="preserve">с</w:t>
      </w:r>
      <w:r>
        <w:rPr/>
        <w:t xml:space="preserve">к</w:t>
      </w:r>
      <w:r>
        <w:rPr/>
        <w:t xml:space="preserve">и</w:t>
      </w:r>
      <w:r>
        <w:rPr/>
        <w:t xml:space="preserve">м</w:t>
      </w:r>
      <w:r>
        <w:rPr/>
        <w:t xml:space="preserve"> </w:t>
      </w:r>
      <w:r>
        <w:rPr/>
        <w:t xml:space="preserve">г</w:t>
      </w:r>
      <w:r>
        <w:rPr/>
        <w:t xml:space="preserve">и</w:t>
      </w:r>
      <w:r>
        <w:rPr/>
        <w:t xml:space="preserve">м</w:t>
      </w:r>
      <w:r>
        <w:rPr/>
        <w:t xml:space="preserve">н</w:t>
      </w:r>
      <w:r>
        <w:rPr/>
        <w:t xml:space="preserve">о</w:t>
      </w:r>
      <w:r>
        <w:rPr/>
        <w:t xml:space="preserve">й</w:t>
      </w:r>
      <w:r>
        <w:rPr/>
        <w:t xml:space="preserve"/>
      </w:r>
      <w:br/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>м</w:t>
      </w:r>
      <w:r>
        <w:rPr/>
        <w:t xml:space="preserve">е</w:t>
      </w:r>
      <w:r>
        <w:rPr/>
        <w:t xml:space="preserve">н</w:t>
      </w:r>
      <w:r>
        <w:rPr/>
        <w:t xml:space="preserve">и</w:t>
      </w:r>
      <w:r>
        <w:rPr/>
        <w:t xml:space="preserve">е</w:t>
      </w:r>
      <w:r>
        <w:rPr/>
        <w:t xml:space="preserve"> </w:t>
      </w:r>
      <w:r>
        <w:rPr/>
        <w:t xml:space="preserve">у</w:t>
      </w:r>
      <w:r>
        <w:rPr/>
        <w:t xml:space="preserve"> </w:t>
      </w:r>
      <w:r>
        <w:rPr/>
        <w:t xml:space="preserve">К</w:t>
      </w:r>
      <w:r>
        <w:rPr/>
        <w:t xml:space="preserve">а</w:t>
      </w:r>
      <w:r>
        <w:rPr/>
        <w:t xml:space="preserve">р</w:t>
      </w:r>
      <w:r>
        <w:rPr/>
        <w:t xml:space="preserve">л</w:t>
      </w:r>
      <w:r>
        <w:rPr/>
        <w:t xml:space="preserve">о</w:t>
      </w:r>
      <w:r>
        <w:rPr/>
        <w:t xml:space="preserve">в</w:t>
      </w:r>
      <w:r>
        <w:rPr/>
        <w:t xml:space="preserve">с</w:t>
      </w:r>
      <w:r>
        <w:rPr/>
        <w:t xml:space="preserve">к</w:t>
      </w:r>
      <w:r>
        <w:rPr/>
        <w:t xml:space="preserve">и</w:t>
      </w:r>
      <w:r>
        <w:rPr/>
        <w:t xml:space="preserve">х</w:t>
      </w:r>
      <w:r>
        <w:rPr/>
        <w:t xml:space="preserve"> </w:t>
      </w:r>
      <w:r>
        <w:rPr/>
        <w:t xml:space="preserve">п</w:t>
      </w:r>
      <w:r>
        <w:rPr/>
        <w:t xml:space="preserve">о</w:t>
      </w:r>
      <w:r>
        <w:rPr/>
        <w:t xml:space="preserve">д</w:t>
      </w:r>
      <w:r>
        <w:rPr/>
        <w:t xml:space="preserve"> </w:t>
      </w:r>
      <w:r>
        <w:rPr/>
        <w:t xml:space="preserve">о</w:t>
      </w:r>
      <w:r>
        <w:rPr/>
        <w:t xml:space="preserve">т</w:t>
      </w:r>
      <w:r>
        <w:rPr/>
        <w:t xml:space="preserve">с</w:t>
      </w:r>
      <w:r>
        <w:rPr/>
        <w:t xml:space="preserve">у</w:t>
      </w:r>
      <w:r>
        <w:rPr/>
        <w:t xml:space="preserve">с</w:t>
      </w:r>
      <w:r>
        <w:rPr/>
        <w:t xml:space="preserve">с</w:t>
      </w:r>
      <w:r>
        <w:rPr/>
        <w:t xml:space="preserve">к</w:t>
      </w:r>
      <w:r>
        <w:rPr/>
        <w:t xml:space="preserve">и</w:t>
      </w:r>
      <w:r>
        <w:rPr/>
        <w:t xml:space="preserve">м</w:t>
      </w:r>
      <w:r>
        <w:rPr/>
        <w:t xml:space="preserve"/>
      </w:r>
      <w:br/>
      <w:r>
        <w:rPr/>
        <w:t xml:space="preserve">с</w:t>
      </w:r>
      <w:r>
        <w:rPr/>
        <w:t xml:space="preserve">т</w:t>
      </w:r>
      <w:r>
        <w:rPr/>
        <w:t xml:space="preserve">в</w:t>
      </w:r>
      <w:r>
        <w:rPr/>
        <w:t xml:space="preserve">о</w:t>
      </w:r>
      <w:r>
        <w:rPr/>
        <w:t xml:space="preserve"> </w:t>
      </w:r>
      <w:r>
        <w:rPr/>
        <w:t xml:space="preserve">о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д</w:t>
      </w:r>
      <w:r>
        <w:rPr/>
        <w:t xml:space="preserve">а</w:t>
      </w:r>
      <w:r>
        <w:rPr/>
        <w:t xml:space="preserve"/>
      </w:r>
      <w:br/>
      <w:r>
        <w:rPr/>
        <w:t xml:space="preserve">П</w:t>
      </w:r>
      <w:r>
        <w:rPr/>
        <w:t xml:space="preserve">о</w:t>
      </w:r>
      <w:r>
        <w:rPr/>
        <w:t xml:space="preserve"> </w:t>
      </w:r>
      <w:r>
        <w:rPr/>
        <w:t xml:space="preserve">д</w:t>
      </w:r>
      <w:r>
        <w:rPr/>
        <w:t xml:space="preserve">в</w:t>
      </w:r>
      <w:r>
        <w:rPr/>
        <w:t xml:space="preserve">а</w:t>
      </w:r>
      <w:r>
        <w:rPr/>
        <w:t xml:space="preserve">г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ч</w:t>
      </w:r>
      <w:r>
        <w:rPr/>
        <w:t xml:space="preserve">н</w:t>
      </w:r>
      <w:r>
        <w:rPr/>
        <w:t xml:space="preserve">о</w:t>
      </w:r>
      <w:r>
        <w:rPr/>
        <w:t xml:space="preserve">м</w:t>
      </w:r>
      <w:r>
        <w:rPr/>
        <w:t xml:space="preserve"> </w:t>
      </w:r>
      <w:r>
        <w:rPr/>
        <w:t xml:space="preserve">г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м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б</w:t>
      </w:r>
      <w:r>
        <w:rPr/>
        <w:t xml:space="preserve">ы</w:t>
      </w:r>
      <w:r>
        <w:rPr/>
        <w:t xml:space="preserve">в</w:t>
      </w:r>
      <w:r>
        <w:rPr/>
        <w:t xml:space="preserve">а</w:t>
      </w:r>
      <w:r>
        <w:rPr/>
        <w:t xml:space="preserve">н</w:t>
      </w:r>
      <w:r>
        <w:rPr/>
        <w:t xml:space="preserve">у</w:t>
      </w:r>
      <w:r>
        <w:rPr/>
        <w:t xml:space="preserve"> </w:t>
      </w:r>
      <w:r>
        <w:rPr/>
        <w:t xml:space="preserve">ж</w:t>
      </w:r>
      <w:r>
        <w:rPr/>
        <w:t xml:space="preserve">е</w:t>
      </w:r>
      <w:r>
        <w:rPr/>
        <w:t xml:space="preserve"> </w:t>
      </w:r>
      <w:r>
        <w:rPr/>
        <w:t xml:space="preserve">с</w:t>
      </w:r>
      <w:r>
        <w:rPr/>
        <w:t xml:space="preserve">а</w:t>
      </w:r>
      <w:r>
        <w:rPr/>
        <w:t xml:space="preserve">м</w:t>
      </w:r>
      <w:r>
        <w:rPr/>
        <w:t xml:space="preserve">и</w:t>
      </w:r>
      <w:r>
        <w:rPr/>
        <w:t xml:space="preserve"/>
      </w:r>
      <w:br/>
      <w:r>
        <w:rPr/>
        <w:t xml:space="preserve">ш</w:t>
      </w:r>
      <w:r>
        <w:rPr/>
        <w:t xml:space="preserve">т</w:t>
      </w:r>
      <w:r>
        <w:rPr/>
        <w:t xml:space="preserve">о</w:t>
      </w:r>
      <w:r>
        <w:rPr/>
        <w:t xml:space="preserve"> </w:t>
      </w:r>
      <w:r>
        <w:rPr/>
        <w:t xml:space="preserve">у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с</w:t>
      </w:r>
      <w:r>
        <w:rPr/>
        <w:t xml:space="preserve"> </w:t>
      </w:r>
      <w:r>
        <w:rPr/>
        <w:t xml:space="preserve">н</w:t>
      </w:r>
      <w:r>
        <w:rPr/>
        <w:t xml:space="preserve">и</w:t>
      </w:r>
      <w:r>
        <w:rPr/>
        <w:t xml:space="preserve">м</w:t>
      </w:r>
      <w:r>
        <w:rPr/>
        <w:t xml:space="preserve"> </w:t>
      </w:r>
      <w:r>
        <w:rPr/>
        <w:t xml:space="preserve">р</w:t>
      </w:r>
      <w:r>
        <w:rPr/>
        <w:t xml:space="preserve">у</w:t>
      </w:r>
      <w:r>
        <w:rPr/>
        <w:t xml:space="preserve">г</w:t>
      </w:r>
      <w:r>
        <w:rPr/>
        <w:t xml:space="preserve">а</w:t>
      </w:r>
      <w:r>
        <w:rPr/>
        <w:t xml:space="preserve">л</w:t>
      </w:r>
      <w:r>
        <w:rPr/>
        <w:t xml:space="preserve">а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х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 </w:t>
      </w:r>
      <w:r>
        <w:rPr/>
        <w:t xml:space="preserve">с</w:t>
      </w:r>
      <w:r>
        <w:rPr/>
        <w:t xml:space="preserve"> </w:t>
      </w:r>
      <w:r>
        <w:rPr/>
        <w:t xml:space="preserve">с</w:t>
      </w:r>
      <w:r>
        <w:rPr/>
        <w:t xml:space="preserve">у</w:t>
      </w:r>
      <w:r>
        <w:rPr/>
        <w:t xml:space="preserve">р</w:t>
      </w:r>
      <w:r>
        <w:rPr/>
        <w:t xml:space="preserve">о</w:t>
      </w:r>
      <w:r>
        <w:rPr/>
        <w:t xml:space="preserve">м</w:t>
      </w:r>
      <w:r>
        <w:rPr/>
        <w:t xml:space="preserve">а</w:t>
      </w:r>
      <w:r>
        <w:rPr/>
        <w:t xml:space="preserve">х</w:t>
      </w:r>
      <w:r>
        <w:rPr/>
        <w:t xml:space="preserve">.</w:t>
      </w:r>
      <w:r>
        <w:rPr/>
        <w:t xml:space="preserve"/>
      </w:r>
      <w:br/>
      <w:r>
        <w:rPr/>
        <w:t xml:space="preserve">В</w:t>
      </w:r>
      <w:r>
        <w:rPr/>
        <w:t xml:space="preserve">о</w:t>
      </w:r>
      <w:r>
        <w:rPr/>
        <w:t xml:space="preserve"> </w:t>
      </w:r>
      <w:r>
        <w:rPr/>
        <w:t xml:space="preserve">д</w:t>
      </w:r>
      <w:r>
        <w:rPr/>
        <w:t xml:space="preserve">в</w:t>
      </w:r>
      <w:r>
        <w:rPr/>
        <w:t xml:space="preserve">а</w:t>
      </w:r>
      <w:r>
        <w:rPr/>
        <w:t xml:space="preserve"> </w:t>
      </w:r>
      <w:r>
        <w:rPr/>
        <w:t xml:space="preserve">с</w:t>
      </w:r>
      <w:r>
        <w:rPr/>
        <w:t xml:space="preserve">л</w:t>
      </w:r>
      <w:r>
        <w:rPr/>
        <w:t xml:space="preserve">а</w:t>
      </w:r>
      <w:r>
        <w:rPr/>
        <w:t xml:space="preserve">в</w:t>
      </w:r>
      <w:r>
        <w:rPr/>
        <w:t xml:space="preserve">а</w:t>
      </w:r>
      <w:r>
        <w:rPr/>
        <w:t xml:space="preserve"> </w:t>
      </w:r>
      <w:r>
        <w:rPr/>
        <w:t xml:space="preserve">о</w:t>
      </w:r>
      <w:r>
        <w:rPr/>
        <w:t xml:space="preserve">б</w:t>
      </w:r>
      <w:r>
        <w:rPr/>
        <w:t xml:space="preserve">р</w:t>
      </w:r>
      <w:r>
        <w:rPr/>
        <w:t xml:space="preserve">а</w:t>
      </w:r>
      <w:r>
        <w:rPr/>
        <w:t xml:space="preserve">т</w:t>
      </w:r>
      <w:r>
        <w:rPr/>
        <w:t xml:space="preserve">и</w:t>
      </w:r>
      <w:r>
        <w:rPr/>
        <w:t xml:space="preserve">л</w:t>
      </w:r>
      <w:r>
        <w:rPr/>
        <w:t xml:space="preserve">и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/>
      </w:r>
      <w:br/>
      <w:r>
        <w:rPr/>
        <w:t xml:space="preserve">н</w:t>
      </w:r>
      <w:r>
        <w:rPr/>
        <w:t xml:space="preserve">а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 </w:t>
      </w:r>
      <w:r>
        <w:rPr/>
        <w:t xml:space="preserve">с</w:t>
      </w:r>
      <w:r>
        <w:rPr/>
        <w:t xml:space="preserve">р</w:t>
      </w:r>
      <w:r>
        <w:rPr/>
        <w:t xml:space="preserve">е</w:t>
      </w:r>
      <w:r>
        <w:rPr/>
        <w:t xml:space="preserve">с</w:t>
      </w:r>
      <w:r>
        <w:rPr/>
        <w:t xml:space="preserve">к</w:t>
      </w:r>
      <w:r>
        <w:rPr/>
        <w:t xml:space="preserve">и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В</w:t>
      </w:r>
      <w:r>
        <w:rPr/>
        <w:t xml:space="preserve">а</w:t>
      </w:r>
      <w:r>
        <w:rPr/>
        <w:t xml:space="preserve">ш</w:t>
      </w:r>
      <w:r>
        <w:rPr/>
        <w:t xml:space="preserve">у</w:t>
      </w:r>
      <w:r>
        <w:rPr/>
        <w:t xml:space="preserve"> </w:t>
      </w:r>
      <w:r>
        <w:rPr/>
        <w:t xml:space="preserve">С</w:t>
      </w:r>
      <w:r>
        <w:rPr/>
        <w:t xml:space="preserve">в</w:t>
      </w:r>
      <w:r>
        <w:rPr/>
        <w:t xml:space="preserve">е</w:t>
      </w:r>
      <w:r>
        <w:rPr/>
        <w:t xml:space="preserve">т</w:t>
      </w:r>
      <w:r>
        <w:rPr/>
        <w:t xml:space="preserve">е</w:t>
      </w:r>
      <w:r>
        <w:rPr/>
        <w:t xml:space="preserve">т</w:t>
      </w:r>
      <w:r>
        <w:rPr/>
        <w:t xml:space="preserve">.</w:t>
      </w:r>
      <w:r>
        <w:rPr/>
        <w:t xml:space="preserve"> </w:t>
      </w:r>
      <w:r>
        <w:rPr/>
        <w:t xml:space="preserve">Г</w:t>
      </w:r>
      <w:r>
        <w:rPr/>
        <w:t xml:space="preserve">л</w:t>
      </w:r>
      <w:r>
        <w:rPr/>
        <w:t xml:space="preserve">а</w:t>
      </w:r>
      <w:r>
        <w:rPr/>
        <w:t xml:space="preserve">в</w:t>
      </w:r>
      <w:r>
        <w:rPr/>
        <w:t xml:space="preserve">у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а</w:t>
      </w:r>
      <w:r>
        <w:rPr/>
        <w:t xml:space="preserve">.</w:t>
      </w:r>
      <w:r>
        <w:rPr/>
        <w:t xml:space="preserve"/>
      </w:r>
      <w:br/>
      <w:r>
        <w:rPr/>
        <w:t xml:space="preserve">з</w:t>
      </w:r>
      <w:r>
        <w:rPr/>
        <w:t xml:space="preserve">а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х</w:t>
      </w:r>
      <w:r>
        <w:rPr/>
        <w:t xml:space="preserve">в</w:t>
      </w:r>
      <w:r>
        <w:rPr/>
        <w:t xml:space="preserve">а</w:t>
      </w:r>
      <w:r>
        <w:rPr/>
        <w:t xml:space="preserve">л</w:t>
      </w:r>
      <w:r>
        <w:rPr/>
        <w:t xml:space="preserve">и</w:t>
      </w:r>
      <w:r>
        <w:rPr/>
        <w:t xml:space="preserve">т</w:t>
      </w:r>
      <w:r>
        <w:rPr/>
        <w:t xml:space="preserve"> </w:t>
      </w:r>
      <w:r>
        <w:rPr/>
        <w:t xml:space="preserve">е</w:t>
      </w:r>
      <w:r>
        <w:rPr/>
        <w:t xml:space="preserve">е</w:t>
      </w:r>
      <w:r>
        <w:rPr/>
        <w:t xml:space="preserve"> </w:t>
      </w:r>
      <w:r>
        <w:rPr/>
        <w:t xml:space="preserve">в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а</w:t>
      </w:r>
      <w:r>
        <w:rPr/>
        <w:t xml:space="preserve">п</w:t>
      </w:r>
      <w:r>
        <w:rPr/>
        <w:t xml:space="preserve">о</w:t>
      </w:r>
      <w:r>
        <w:rPr/>
        <w:t xml:space="preserve">р</w:t>
      </w:r>
      <w:r>
        <w:rPr/>
        <w:t xml:space="preserve">у</w:t>
      </w:r>
      <w:r>
        <w:rPr/>
        <w:t xml:space="preserve">ч</w:t>
      </w:r>
      <w:r>
        <w:rPr/>
        <w:t xml:space="preserve">и</w:t>
      </w:r>
      <w:r>
        <w:rPr/>
        <w:t xml:space="preserve">т</w:t>
      </w:r>
      <w:r>
        <w:rPr/>
        <w:t xml:space="preserve">ь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/>
      </w:r>
      <w:br/>
      <w:r>
        <w:rPr/>
        <w:t xml:space="preserve">з</w:t>
      </w:r>
      <w:r>
        <w:rPr/>
        <w:t xml:space="preserve">а</w:t>
      </w:r>
      <w:r>
        <w:rPr/>
        <w:t xml:space="preserve">б</w:t>
      </w:r>
      <w:r>
        <w:rPr/>
        <w:t xml:space="preserve">у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г</w:t>
      </w:r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а</w:t>
      </w:r>
      <w:r>
        <w:rPr/>
        <w:t xml:space="preserve">е</w:t>
      </w:r>
      <w:r>
        <w:rPr/>
        <w:t xml:space="preserve">м</w:t>
      </w:r>
      <w:r>
        <w:rPr/>
        <w:t xml:space="preserve"> </w:t>
      </w:r>
      <w:r>
        <w:rPr/>
        <w:t xml:space="preserve">р</w:t>
      </w:r>
      <w:r>
        <w:rPr/>
        <w:t xml:space="preserve">а</w:t>
      </w:r>
      <w:r>
        <w:rPr/>
        <w:t xml:space="preserve">з</w:t>
      </w:r>
      <w:r>
        <w:rPr/>
        <w:t xml:space="preserve">д</w:t>
      </w:r>
      <w:r>
        <w:rPr/>
        <w:t xml:space="preserve">у</w:t>
      </w:r>
      <w:r>
        <w:rPr/>
        <w:t xml:space="preserve">м</w:t>
      </w:r>
      <w:r>
        <w:rPr/>
        <w:t xml:space="preserve">а</w:t>
      </w:r>
      <w:r>
        <w:rPr/>
        <w:t xml:space="preserve">н</w:t>
      </w:r>
      <w:r>
        <w:rPr/>
        <w:t xml:space="preserve">е</w:t>
      </w:r>
      <w:r>
        <w:rPr/>
        <w:t xml:space="preserve">н</w:t>
      </w:r>
      <w:r>
        <w:rPr/>
        <w:t xml:space="preserve"/>
      </w:r>
      <w:br/>
      <w:r>
        <w:rPr/>
        <w:t xml:space="preserve">с</w:t>
      </w:r>
      <w:r>
        <w:rPr/>
        <w:t xml:space="preserve">о</w:t>
      </w:r>
      <w:r>
        <w:rPr/>
        <w:t xml:space="preserve">б</w:t>
      </w:r>
      <w:r>
        <w:rPr/>
        <w:t xml:space="preserve">а</w:t>
      </w:r>
      <w:r>
        <w:rPr/>
        <w:t xml:space="preserve">к</w:t>
      </w:r>
      <w:r>
        <w:rPr/>
        <w:t xml:space="preserve">у</w:t>
      </w:r>
      <w:r>
        <w:rPr/>
        <w:t xml:space="preserve"> </w:t>
      </w:r>
      <w:r>
        <w:rPr/>
        <w:t xml:space="preserve">а</w:t>
      </w:r>
      <w:r>
        <w:rPr/>
        <w:t xml:space="preserve"> </w:t>
      </w:r>
      <w:r>
        <w:rPr/>
        <w:t xml:space="preserve">о</w:t>
      </w:r>
      <w:r>
        <w:rPr/>
        <w:t xml:space="preserve">н</w:t>
      </w:r>
      <w:r>
        <w:rPr/>
        <w:t xml:space="preserve">а</w:t>
      </w:r>
      <w:r>
        <w:rPr/>
        <w:t xml:space="preserve">,</w:t>
      </w:r>
      <w:r>
        <w:rPr/>
        <w:t xml:space="preserve"/>
      </w:r>
      <w:br/>
      <w:r>
        <w:rPr/>
        <w:t xml:space="preserve">н</w:t>
      </w:r>
      <w:r>
        <w:rPr/>
        <w:t xml:space="preserve">а</w:t>
      </w:r>
      <w:r>
        <w:rPr/>
        <w:t xml:space="preserve"/>
      </w:r>
      <w:br/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M-023-CH-43_002.tif</w:t>
        <w:br/>
      </w:r>
      <w:r>
        <w:t xml:space="preserve">original page number: 2</w:t>
        <w:br/>
      </w:r>
    </w:p>
    <w:p>
      <w:r>
        <w:rPr/>
        <w:t xml:space="preserve">н</w:t>
      </w:r>
      <w:r>
        <w:rPr/>
        <w:t xml:space="preserve">е</w:t>
      </w:r>
      <w:r>
        <w:rPr/>
        <w:t xml:space="preserve">г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й</w:t>
      </w:r>
      <w:r>
        <w:rPr/>
        <w:t xml:space="preserve"> </w:t>
      </w:r>
      <w:r>
        <w:rPr/>
        <w:t xml:space="preserve">в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и</w:t>
      </w:r>
      <w:r>
        <w:rPr/>
        <w:t xml:space="preserve"/>
      </w:r>
      <w:br/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¬</w:t>
      </w:r>
      <w:r>
        <w:rPr/>
        <w:t xml:space="preserve"/>
      </w:r>
      <w:br/>
      <w:r>
        <w:rPr/>
        <w:t xml:space="preserve">п</w:t>
      </w:r>
      <w:r>
        <w:rPr/>
        <w:t xml:space="preserve">о</w:t>
      </w:r>
      <w:r>
        <w:rPr/>
        <w:t xml:space="preserve">т</w:t>
      </w:r>
      <w:r>
        <w:rPr/>
        <w:t xml:space="preserve">о</w:t>
      </w:r>
      <w:r>
        <w:rPr/>
        <w:t xml:space="preserve">м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д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о</w:t>
      </w:r>
      <w:r>
        <w:rPr/>
        <w:t xml:space="preserve">я</w:t>
      </w:r>
      <w:r>
        <w:rPr/>
        <w:t xml:space="preserve">в</w:t>
      </w:r>
      <w:r>
        <w:rPr/>
        <w:t xml:space="preserve">ш</w:t>
      </w:r>
      <w:r>
        <w:rPr/>
        <w:t xml:space="preserve">е</w:t>
      </w:r>
      <w:r>
        <w:rPr/>
        <w:t xml:space="preserve">м</w:t>
      </w:r>
      <w:r>
        <w:rPr/>
        <w:t xml:space="preserve">у</w:t>
      </w:r>
      <w:r>
        <w:rPr/>
        <w:t xml:space="preserve"> </w:t>
      </w:r>
      <w:r>
        <w:rPr/>
        <w:t xml:space="preserve">Г</w:t>
      </w:r>
      <w:r>
        <w:rPr/>
        <w:t xml:space="preserve">о</w:t>
      </w:r>
      <w:r>
        <w:rPr/>
        <w:t xml:space="preserve">с</w:t>
      </w:r>
      <w:r>
        <w:rPr/>
        <w:t xml:space="preserve">п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н</w:t>
      </w:r>
      <w:r>
        <w:rPr/>
        <w:t xml:space="preserve">у</w:t>
      </w:r>
      <w:r>
        <w:rPr/>
        <w:t xml:space="preserve"/>
      </w:r>
      <w:br/>
      <w:r>
        <w:rPr/>
        <w:t xml:space="preserve">П</w:t>
      </w:r>
      <w:r>
        <w:rPr/>
        <w:t xml:space="preserve">р</w:t>
      </w:r>
      <w:r>
        <w:rPr/>
        <w:t xml:space="preserve">о</w:t>
      </w:r>
      <w:r>
        <w:rPr/>
        <w:t xml:space="preserve">х</w:t>
      </w:r>
      <w:r>
        <w:rPr/>
        <w:t xml:space="preserve">о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>в</w:t>
      </w:r>
      <w:r>
        <w:rPr/>
        <w:t xml:space="preserve">а</w:t>
      </w:r>
      <w:r>
        <w:rPr/>
        <w:t xml:space="preserve">н</w:t>
      </w:r>
      <w:r>
        <w:rPr/>
        <w:t xml:space="preserve">о</w:t>
      </w:r>
      <w:r>
        <w:rPr/>
        <w:t xml:space="preserve">в</w:t>
      </w:r>
      <w:r>
        <w:rPr/>
        <w:t xml:space="preserve">и</w:t>
      </w:r>
      <w:r>
        <w:rPr/>
        <w:t xml:space="preserve">ч</w:t>
      </w:r>
      <w:r>
        <w:rPr/>
        <w:t xml:space="preserve">у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