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9b9ca5" w14:textId="3d9b9ca5">
      <w:pPr>
        <w15:collapsed w:val="false"/>
      </w:pPr>
      <w:r>
        <w:t xml:space="preserve">image name: M-023-CH-35_001.tif</w:t>
        <w:br/>
      </w:r>
      <w:r>
        <w:t xml:space="preserve">original page number: 1</w:t>
        <w:br/>
      </w:r>
    </w:p>
    <w:p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2</w:t>
      </w:r>
      <w:r>
        <w:rPr/>
        <w:t xml:space="preserve">3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ä</w:t>
      </w:r>
      <w:r>
        <w:rPr/>
        <w:t xml:space="preserve">z</w:t>
      </w:r>
      <w:r>
        <w:rPr/>
        <w:t xml:space="preserve">o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m</w:t>
      </w:r>
      <w:r>
        <w:rPr/>
        <w:t xml:space="preserve">z</w:t>
      </w:r>
      <w:r>
        <w:rPr/>
        <w:t xml:space="preserve">a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3</w:t>
      </w:r>
      <w:r>
        <w:rPr/>
        <w:t xml:space="preserve">7</w:t>
      </w:r>
      <w:r>
        <w:rPr/>
        <w:t xml:space="preserve">0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5</w:t>
      </w:r>
      <w:r>
        <w:rPr/>
        <w:t xml:space="preserve">.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w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í</w:t>
      </w:r>
      <w:r>
        <w:rPr/>
        <w:t xml:space="preserve"/>
      </w:r>
      <w:br/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M-023-CH-35_002.tif</w:t>
        <w:br/>
      </w:r>
      <w:r>
        <w:t xml:space="preserve">original page number: 2</w:t>
        <w:br/>
      </w:r>
    </w:p>
    <w:p>
      <w:r>
        <w:rPr/>
        <w:t xml:space="preserve">N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á</w:t>
      </w:r>
      <w:r>
        <w:rPr/>
        <w:t xml:space="preserve">ž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u</w:t>
      </w:r>
      <w:r>
        <w:rPr/>
        <w:t xml:space="preserve">l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ú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z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c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č</w:t>
      </w:r>
      <w:r>
        <w:rPr/>
        <w:t xml:space="preserve">u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ž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?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w</w:t>
      </w:r>
      <w:r>
        <w:rPr/>
        <w:t xml:space="preserve">ú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/>
      </w:r>
    </w:p>
    <w:p>
      <w:br w:type="page"/>
    </w:p>
    <w:p>
      <w:r>
        <w:t xml:space="preserve">image name: M-023-CH-35_003.tif</w:t>
        <w:br/>
      </w:r>
      <w:r>
        <w:t xml:space="preserve">original page number: 3</w:t>
        <w:br/>
      </w:r>
    </w:p>
    <w:p>
      <w:r>
        <w:rPr/>
        <w:t xml:space="preserve">z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ý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v</w:t>
      </w:r>
      <w:r>
        <w:rPr/>
        <w:t xml:space="preserve">i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"</w:t>
      </w:r>
      <w:r>
        <w:rPr/>
        <w:t xml:space="preserve">Z</w:t>
      </w:r>
      <w:r>
        <w:rPr/>
        <w:t xml:space="preserve">á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5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-</w:t>
      </w:r>
      <w:r>
        <w:rPr/>
        <w:t xml:space="preserve">b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/>
      </w:r>
      <w:br/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z</w:t>
      </w:r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š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/>
      </w:r>
    </w:p>
    <w:p>
      <w:br w:type="page"/>
    </w:p>
    <w:p>
      <w:r>
        <w:t xml:space="preserve">image name: M-023-CH-35_004.tif</w:t>
        <w:br/>
      </w:r>
      <w:r>
        <w:t xml:space="preserve">original page number: 4</w:t>
        <w:br/>
      </w:r>
    </w:p>
    <w:p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ť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ú</w:t>
      </w:r>
      <w:r>
        <w:rPr/>
        <w:t xml:space="preserve">p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ô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3</w:t>
      </w:r>
      <w:r>
        <w:rPr/>
        <w:t xml:space="preserve">/</w:t>
      </w:r>
      <w:r>
        <w:rPr/>
        <w:t xml:space="preserve">5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9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
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